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83088B" w14:textId="729A3CD1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  <w:bookmarkStart w:id="0" w:name="_Hlk130378946"/>
      <w:r w:rsidRPr="00293656">
        <w:rPr>
          <w:b/>
          <w:sz w:val="22"/>
          <w:szCs w:val="22"/>
        </w:rPr>
        <w:t xml:space="preserve">Załącznik nr </w:t>
      </w:r>
      <w:r w:rsidR="00373549">
        <w:rPr>
          <w:b/>
          <w:sz w:val="22"/>
          <w:szCs w:val="22"/>
        </w:rPr>
        <w:t>2</w:t>
      </w:r>
      <w:r w:rsidR="009333DC">
        <w:rPr>
          <w:b/>
          <w:sz w:val="22"/>
          <w:szCs w:val="22"/>
        </w:rPr>
        <w:t xml:space="preserve"> do SWZ</w:t>
      </w:r>
    </w:p>
    <w:p w14:paraId="59EB8EC4" w14:textId="77777777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3CD0DFFA" w14:textId="77777777" w:rsidR="00C10A3C" w:rsidRPr="00293656" w:rsidRDefault="00C10A3C" w:rsidP="00C10A3C">
      <w:pPr>
        <w:jc w:val="center"/>
        <w:rPr>
          <w:b/>
          <w:sz w:val="22"/>
          <w:szCs w:val="22"/>
        </w:rPr>
      </w:pPr>
    </w:p>
    <w:p w14:paraId="342D4D71" w14:textId="77777777" w:rsidR="00C10A3C" w:rsidRPr="005F1E9C" w:rsidRDefault="0000098D" w:rsidP="00C10A3C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47D49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809497833" r:id="rId9"/>
        </w:object>
      </w:r>
      <w:r w:rsidR="00C10A3C" w:rsidRPr="005F1E9C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4900B6CD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B71ACA4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2F8E513" w14:textId="77777777" w:rsidR="00C10A3C" w:rsidRPr="005F1E9C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7178C70B" w14:textId="77777777" w:rsidR="00C10A3C" w:rsidRPr="005F1E9C" w:rsidRDefault="00C10A3C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NIP 5542647568 REGON 340057695</w:t>
      </w:r>
    </w:p>
    <w:p w14:paraId="4178D33A" w14:textId="77777777" w:rsidR="00C10A3C" w:rsidRPr="005F1E9C" w:rsidRDefault="0000098D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0" w:history="1">
        <w:r w:rsidR="00C10A3C" w:rsidRPr="005F1E9C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534C3701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2DE70086" w14:textId="77777777" w:rsidR="00C10A3C" w:rsidRPr="00293656" w:rsidRDefault="00C10A3C" w:rsidP="00C10A3C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0BE262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CF88AF0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5F70204" w14:textId="77777777" w:rsidR="00C10A3C" w:rsidRPr="00293656" w:rsidRDefault="00C10A3C" w:rsidP="00C10A3C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40150B6D" w14:textId="77777777" w:rsidR="00C10A3C" w:rsidRPr="00293656" w:rsidRDefault="00C10A3C" w:rsidP="00C10A3C">
      <w:pPr>
        <w:ind w:right="5953"/>
        <w:rPr>
          <w:i/>
          <w:iCs/>
          <w:sz w:val="22"/>
          <w:szCs w:val="22"/>
        </w:rPr>
      </w:pPr>
    </w:p>
    <w:p w14:paraId="02642261" w14:textId="77777777" w:rsidR="00C10A3C" w:rsidRPr="00293656" w:rsidRDefault="00C10A3C" w:rsidP="00C10A3C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5687852E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80D1A6B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9BB4A26" w14:textId="77777777" w:rsidR="00C10A3C" w:rsidRPr="00293656" w:rsidRDefault="00C10A3C" w:rsidP="00C10A3C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5C761B30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</w:p>
    <w:p w14:paraId="39FDE691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5C831241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2B602FB1" w14:textId="35C47453" w:rsidR="00C10A3C" w:rsidRPr="00293656" w:rsidRDefault="00C10A3C" w:rsidP="00C10A3C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CA7231"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 w:rsidR="00CA7231">
        <w:rPr>
          <w:sz w:val="22"/>
          <w:szCs w:val="22"/>
        </w:rPr>
        <w:t>1320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</w:t>
      </w:r>
      <w:proofErr w:type="spellStart"/>
      <w:r w:rsidRPr="00293656">
        <w:rPr>
          <w:b/>
          <w:sz w:val="22"/>
          <w:szCs w:val="22"/>
        </w:rPr>
        <w:t>Pzp</w:t>
      </w:r>
      <w:proofErr w:type="spellEnd"/>
      <w:r w:rsidRPr="00293656">
        <w:rPr>
          <w:b/>
          <w:sz w:val="22"/>
          <w:szCs w:val="22"/>
        </w:rPr>
        <w:t>),</w:t>
      </w:r>
    </w:p>
    <w:p w14:paraId="2412583E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</w:p>
    <w:p w14:paraId="6ED00C2D" w14:textId="21FDCAE1" w:rsidR="00C10A3C" w:rsidRPr="00DC362A" w:rsidRDefault="00C10A3C" w:rsidP="00DC362A">
      <w:pPr>
        <w:spacing w:before="120" w:after="120" w:line="360" w:lineRule="auto"/>
        <w:jc w:val="both"/>
        <w:rPr>
          <w:b/>
          <w:i/>
          <w:sz w:val="22"/>
          <w:szCs w:val="22"/>
        </w:rPr>
      </w:pPr>
      <w:r w:rsidRPr="00DC362A">
        <w:rPr>
          <w:sz w:val="22"/>
          <w:szCs w:val="22"/>
        </w:rPr>
        <w:t xml:space="preserve">Na potrzeby postępowania o udzielenie zamówienia publicznego pn. </w:t>
      </w:r>
      <w:r w:rsidR="00DC362A" w:rsidRPr="000B53CD">
        <w:rPr>
          <w:b/>
          <w:i/>
          <w:iCs/>
          <w:sz w:val="22"/>
          <w:szCs w:val="22"/>
        </w:rPr>
        <w:t>„Opieka serwisowa i powdrożeniowa na oprogramowanie SIMPLE.ERP ”</w:t>
      </w:r>
      <w:r w:rsidR="00DC362A" w:rsidRPr="00DC362A">
        <w:rPr>
          <w:b/>
          <w:sz w:val="22"/>
          <w:szCs w:val="22"/>
        </w:rPr>
        <w:t xml:space="preserve"> </w:t>
      </w:r>
      <w:r w:rsidR="00FC3087" w:rsidRPr="00DC362A">
        <w:rPr>
          <w:b/>
          <w:bCs/>
          <w:i/>
          <w:sz w:val="22"/>
          <w:szCs w:val="22"/>
        </w:rPr>
        <w:t xml:space="preserve"> </w:t>
      </w:r>
      <w:r w:rsidRPr="00DC362A">
        <w:rPr>
          <w:sz w:val="22"/>
          <w:szCs w:val="22"/>
        </w:rPr>
        <w:t>oświadczam, co następuje:</w:t>
      </w:r>
    </w:p>
    <w:p w14:paraId="0B1B1B2C" w14:textId="77777777" w:rsidR="00E41F7F" w:rsidRDefault="00E41F7F" w:rsidP="00C10A3C">
      <w:pPr>
        <w:spacing w:before="240" w:after="240" w:line="276" w:lineRule="auto"/>
        <w:jc w:val="both"/>
        <w:rPr>
          <w:b/>
          <w:sz w:val="22"/>
          <w:szCs w:val="22"/>
        </w:rPr>
      </w:pPr>
    </w:p>
    <w:p w14:paraId="6B2522A8" w14:textId="44C31576" w:rsidR="00C10A3C" w:rsidRPr="00293656" w:rsidRDefault="00C10A3C" w:rsidP="00C10A3C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0AAF855D" w14:textId="56D43483" w:rsidR="00C10A3C" w:rsidRPr="00FF71EB" w:rsidRDefault="00C10A3C" w:rsidP="00C10A3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proofErr w:type="spellStart"/>
      <w:r w:rsidRPr="00FF71EB">
        <w:rPr>
          <w:sz w:val="22"/>
        </w:rPr>
        <w:t>świadczam</w:t>
      </w:r>
      <w:proofErr w:type="spellEnd"/>
      <w:r w:rsidRPr="00FF71EB">
        <w:rPr>
          <w:sz w:val="22"/>
        </w:rPr>
        <w:t xml:space="preserve">/my, że </w:t>
      </w:r>
      <w:r w:rsidRPr="00FF71EB">
        <w:rPr>
          <w:b/>
          <w:sz w:val="22"/>
        </w:rPr>
        <w:t>nie podlegam wykluczeniu</w:t>
      </w:r>
      <w:r w:rsidRPr="00FF71EB">
        <w:rPr>
          <w:sz w:val="22"/>
        </w:rPr>
        <w:t xml:space="preserve"> z postępowania na podstawie art. 108 ust. 1 oraz art. 109 ust. 1 pkt. 4</w:t>
      </w:r>
      <w:r w:rsidR="00CA712F">
        <w:rPr>
          <w:sz w:val="22"/>
          <w:lang w:val="pl-PL"/>
        </w:rPr>
        <w:t>, 5, 8 i 10</w:t>
      </w:r>
      <w:r w:rsidRPr="00FF71EB">
        <w:rPr>
          <w:sz w:val="22"/>
        </w:rPr>
        <w:t xml:space="preserve"> ustawy </w:t>
      </w:r>
      <w:proofErr w:type="spellStart"/>
      <w:r w:rsidRPr="00FF71EB">
        <w:rPr>
          <w:sz w:val="22"/>
        </w:rPr>
        <w:t>Pzp</w:t>
      </w:r>
      <w:proofErr w:type="spellEnd"/>
      <w:r w:rsidRPr="00FF71EB">
        <w:rPr>
          <w:sz w:val="22"/>
        </w:rPr>
        <w:t>.</w:t>
      </w:r>
    </w:p>
    <w:p w14:paraId="0A9BFDDB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D666F76" w14:textId="006C273C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</w:t>
      </w:r>
      <w:r w:rsidR="00CA712F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oraz art. 109 ust.1 pkt 4</w:t>
      </w:r>
      <w:r w:rsidR="00FC3087">
        <w:rPr>
          <w:i/>
          <w:sz w:val="22"/>
          <w:szCs w:val="22"/>
        </w:rPr>
        <w:t>,</w:t>
      </w:r>
      <w:r w:rsidR="006A60FD">
        <w:rPr>
          <w:i/>
          <w:sz w:val="22"/>
          <w:szCs w:val="22"/>
        </w:rPr>
        <w:t xml:space="preserve"> 5,</w:t>
      </w:r>
      <w:r w:rsidR="00FC3087">
        <w:rPr>
          <w:i/>
          <w:sz w:val="22"/>
          <w:szCs w:val="22"/>
        </w:rPr>
        <w:t xml:space="preserve"> 8 i 10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art. 110 ust. 2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podjąłem następujące środki naprawcze:</w:t>
      </w:r>
    </w:p>
    <w:p w14:paraId="7DCEBE7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6E72DC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395DA1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2BB8C41A" w14:textId="16BA49E3" w:rsidR="00C10A3C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03B152D3" w14:textId="77777777" w:rsidR="00E41F7F" w:rsidRPr="00293656" w:rsidRDefault="00E41F7F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27B6F16C" w14:textId="77777777" w:rsidR="00E41F7F" w:rsidRDefault="00E41F7F" w:rsidP="00C10A3C">
      <w:pPr>
        <w:spacing w:after="240" w:line="360" w:lineRule="auto"/>
        <w:jc w:val="both"/>
        <w:rPr>
          <w:b/>
          <w:sz w:val="22"/>
          <w:szCs w:val="22"/>
        </w:rPr>
      </w:pPr>
    </w:p>
    <w:p w14:paraId="6A47E0A0" w14:textId="5F179B8A" w:rsidR="00C10A3C" w:rsidRPr="00293656" w:rsidRDefault="00C10A3C" w:rsidP="00C10A3C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lastRenderedPageBreak/>
        <w:t>OŚWIADCZENIE DOTYCZĄCE PODWYKONAWCY NIEBĘDĄCEGO PODMIOTEM, NA KTÓREGO ZASOBY POWOŁUJE SIĘ WYKONAWCA:</w:t>
      </w:r>
    </w:p>
    <w:p w14:paraId="62814964" w14:textId="67154710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będący/e podwykonawcą/</w:t>
      </w:r>
      <w:proofErr w:type="spellStart"/>
      <w:r w:rsidRPr="00293656">
        <w:rPr>
          <w:sz w:val="22"/>
          <w:szCs w:val="22"/>
        </w:rPr>
        <w:t>ami</w:t>
      </w:r>
      <w:proofErr w:type="spellEnd"/>
      <w:r w:rsidRPr="00293656">
        <w:rPr>
          <w:sz w:val="22"/>
          <w:szCs w:val="22"/>
        </w:rPr>
        <w:t>: ......................................................................................................................</w:t>
      </w:r>
      <w:r>
        <w:rPr>
          <w:sz w:val="22"/>
          <w:szCs w:val="22"/>
        </w:rPr>
        <w:t>...................................................</w:t>
      </w:r>
      <w:r w:rsidRPr="00293656">
        <w:rPr>
          <w:sz w:val="22"/>
          <w:szCs w:val="22"/>
        </w:rPr>
        <w:t>...</w:t>
      </w:r>
      <w:r>
        <w:rPr>
          <w:sz w:val="22"/>
          <w:szCs w:val="22"/>
        </w:rPr>
        <w:br/>
      </w:r>
      <w:r w:rsidR="001333C7">
        <w:rPr>
          <w:sz w:val="22"/>
          <w:szCs w:val="22"/>
        </w:rPr>
        <w:t xml:space="preserve">                           </w:t>
      </w:r>
      <w:r w:rsidRPr="00293656">
        <w:rPr>
          <w:sz w:val="22"/>
          <w:szCs w:val="22"/>
        </w:rPr>
        <w:t xml:space="preserve"> </w:t>
      </w:r>
      <w:r w:rsidRPr="001333C7">
        <w:rPr>
          <w:i/>
          <w:sz w:val="18"/>
          <w:szCs w:val="18"/>
        </w:rPr>
        <w:t>(podać pełną nazwę/firmę, adres, a także w zależności od podmiotu: NIP/PESEL, KRS/</w:t>
      </w:r>
      <w:proofErr w:type="spellStart"/>
      <w:r w:rsidRPr="001333C7">
        <w:rPr>
          <w:i/>
          <w:sz w:val="18"/>
          <w:szCs w:val="18"/>
        </w:rPr>
        <w:t>CEiDG</w:t>
      </w:r>
      <w:proofErr w:type="spellEnd"/>
      <w:r w:rsidRPr="001333C7">
        <w:rPr>
          <w:i/>
          <w:sz w:val="18"/>
          <w:szCs w:val="18"/>
        </w:rPr>
        <w:t>)</w:t>
      </w:r>
      <w:r w:rsidRPr="001333C7">
        <w:rPr>
          <w:sz w:val="18"/>
          <w:szCs w:val="18"/>
        </w:rPr>
        <w:t xml:space="preserve">, </w:t>
      </w:r>
      <w:r w:rsidRPr="001333C7">
        <w:rPr>
          <w:sz w:val="18"/>
          <w:szCs w:val="18"/>
        </w:rPr>
        <w:br/>
      </w:r>
      <w:r w:rsidRPr="00293656">
        <w:rPr>
          <w:sz w:val="22"/>
          <w:szCs w:val="22"/>
        </w:rPr>
        <w:t>nie podlega/ą wykluczeniu z postępowania o udzielenie zamówienia.</w:t>
      </w:r>
    </w:p>
    <w:p w14:paraId="14E9776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5B970189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22D16A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1C8B7E3" w14:textId="77777777" w:rsidR="00C10A3C" w:rsidRDefault="00C10A3C" w:rsidP="00C10A3C">
      <w:pPr>
        <w:spacing w:after="240"/>
        <w:jc w:val="both"/>
        <w:rPr>
          <w:b/>
          <w:sz w:val="22"/>
          <w:szCs w:val="22"/>
        </w:rPr>
      </w:pPr>
    </w:p>
    <w:p w14:paraId="5C4333EA" w14:textId="77777777" w:rsidR="00C10A3C" w:rsidRPr="00293656" w:rsidRDefault="00C10A3C" w:rsidP="00C10A3C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192B778B" w14:textId="4ABAF210" w:rsidR="00C10A3C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C97D022" w14:textId="77777777" w:rsidR="00FC3087" w:rsidRDefault="00FC3087">
      <w:pPr>
        <w:suppressAutoHyphens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br w:type="page"/>
      </w:r>
    </w:p>
    <w:p w14:paraId="6B301BE6" w14:textId="2CC78075" w:rsidR="00FE6613" w:rsidRDefault="00E5647D" w:rsidP="00E5647D">
      <w:pPr>
        <w:spacing w:before="240" w:after="12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 xml:space="preserve">OŚWIADCZENIE </w:t>
      </w:r>
    </w:p>
    <w:p w14:paraId="55A5E3C0" w14:textId="1759CD92" w:rsidR="00E5647D" w:rsidRDefault="00E5647D" w:rsidP="00E5647D">
      <w:pPr>
        <w:spacing w:before="240" w:after="120"/>
        <w:jc w:val="center"/>
        <w:rPr>
          <w:b/>
          <w:sz w:val="22"/>
          <w:szCs w:val="22"/>
          <w:u w:val="single"/>
        </w:rPr>
      </w:pPr>
      <w:r w:rsidRPr="00ED63F4">
        <w:rPr>
          <w:b/>
          <w:sz w:val="22"/>
          <w:szCs w:val="22"/>
          <w:u w:val="single"/>
        </w:rPr>
        <w:t>DOTYCZĄCE SPEŁNIANIA WARUNKÓW UDZIAŁU W POSTĘPOWANIU</w:t>
      </w:r>
    </w:p>
    <w:p w14:paraId="581F2DE4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  <w:r w:rsidRPr="00771FDB">
        <w:rPr>
          <w:b/>
          <w:sz w:val="22"/>
          <w:szCs w:val="22"/>
          <w:lang w:eastAsia="pl-PL"/>
        </w:rPr>
        <w:t xml:space="preserve">składane na podstawie art. 125 ust. 1 </w:t>
      </w:r>
      <w:r w:rsidRPr="00E35803">
        <w:rPr>
          <w:b/>
          <w:bCs/>
          <w:sz w:val="22"/>
          <w:szCs w:val="22"/>
        </w:rPr>
        <w:t xml:space="preserve">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E35803">
        <w:rPr>
          <w:sz w:val="22"/>
          <w:szCs w:val="22"/>
        </w:rPr>
        <w:t>(</w:t>
      </w:r>
      <w:r w:rsidRPr="00394C79">
        <w:rPr>
          <w:rFonts w:ascii="Arial" w:hAnsi="Arial" w:cs="Arial"/>
          <w:sz w:val="20"/>
        </w:rPr>
        <w:t>Dz.U.202</w:t>
      </w:r>
      <w:r>
        <w:rPr>
          <w:rFonts w:ascii="Arial" w:hAnsi="Arial" w:cs="Arial"/>
          <w:sz w:val="20"/>
        </w:rPr>
        <w:t>4</w:t>
      </w:r>
      <w:r w:rsidRPr="00394C79">
        <w:rPr>
          <w:rFonts w:ascii="Arial" w:hAnsi="Arial" w:cs="Arial"/>
          <w:sz w:val="20"/>
        </w:rPr>
        <w:t>.1</w:t>
      </w:r>
      <w:r>
        <w:rPr>
          <w:rFonts w:ascii="Arial" w:hAnsi="Arial" w:cs="Arial"/>
          <w:sz w:val="20"/>
        </w:rPr>
        <w:t>320</w:t>
      </w:r>
      <w:r w:rsidRPr="00E35803">
        <w:rPr>
          <w:sz w:val="22"/>
          <w:szCs w:val="22"/>
        </w:rPr>
        <w:t xml:space="preserve">)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3F30684F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</w:p>
    <w:p w14:paraId="3F1E686E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</w:p>
    <w:p w14:paraId="0C99139D" w14:textId="133341B5" w:rsidR="00E5647D" w:rsidRPr="00ED63F4" w:rsidRDefault="00E5647D" w:rsidP="00DC362A">
      <w:pPr>
        <w:spacing w:before="120" w:after="120" w:line="360" w:lineRule="auto"/>
        <w:jc w:val="both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zamówienia publicznego pn. </w:t>
      </w:r>
      <w:r w:rsidR="00DC362A" w:rsidRPr="003B7254">
        <w:rPr>
          <w:b/>
          <w:i/>
          <w:iCs/>
          <w:sz w:val="22"/>
          <w:szCs w:val="22"/>
        </w:rPr>
        <w:t>„Opieka serwisowa i powdrożeniowa na oprogramowanie SIMPLE.ERP ”</w:t>
      </w:r>
      <w:r w:rsidR="00DC362A" w:rsidRPr="00377DE0">
        <w:rPr>
          <w:b/>
        </w:rPr>
        <w:t xml:space="preserve"> </w:t>
      </w:r>
      <w:r w:rsidR="00FC3087" w:rsidRPr="00DC362A">
        <w:rPr>
          <w:sz w:val="22"/>
          <w:szCs w:val="22"/>
        </w:rPr>
        <w:t>,</w:t>
      </w:r>
      <w:r w:rsidR="00FC3087">
        <w:rPr>
          <w:b/>
          <w:bCs/>
          <w:sz w:val="22"/>
          <w:szCs w:val="22"/>
        </w:rPr>
        <w:t xml:space="preserve"> </w:t>
      </w:r>
      <w:r w:rsidRPr="00ED63F4">
        <w:rPr>
          <w:sz w:val="22"/>
          <w:szCs w:val="22"/>
        </w:rPr>
        <w:t>oświadczam, co następuje:</w:t>
      </w:r>
    </w:p>
    <w:p w14:paraId="679224BB" w14:textId="77777777" w:rsidR="00E5647D" w:rsidRPr="00ED63F4" w:rsidRDefault="00E5647D" w:rsidP="00E5647D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DOTYCZĄCA WYKONAWCY:</w:t>
      </w:r>
    </w:p>
    <w:p w14:paraId="6C980AB3" w14:textId="77777777" w:rsidR="00E5647D" w:rsidRPr="00ED63F4" w:rsidRDefault="00E5647D" w:rsidP="00E5647D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.......................................................................................................................................................</w:t>
      </w:r>
    </w:p>
    <w:p w14:paraId="43786C42" w14:textId="6E690330" w:rsidR="00E5647D" w:rsidRPr="003052D8" w:rsidRDefault="00E5647D" w:rsidP="003052D8">
      <w:pPr>
        <w:spacing w:line="360" w:lineRule="auto"/>
        <w:jc w:val="center"/>
        <w:rPr>
          <w:sz w:val="22"/>
          <w:szCs w:val="22"/>
        </w:rPr>
      </w:pP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ED63F4">
        <w:rPr>
          <w:sz w:val="22"/>
          <w:szCs w:val="22"/>
        </w:rPr>
        <w:t>.</w:t>
      </w:r>
    </w:p>
    <w:p w14:paraId="7DDE04AD" w14:textId="77777777" w:rsidR="00E5647D" w:rsidRPr="00ED63F4" w:rsidRDefault="00E5647D" w:rsidP="00E5647D">
      <w:pPr>
        <w:spacing w:after="240"/>
        <w:ind w:left="-180" w:firstLine="180"/>
        <w:jc w:val="both"/>
        <w:rPr>
          <w:b/>
          <w:sz w:val="22"/>
          <w:szCs w:val="22"/>
        </w:rPr>
      </w:pPr>
    </w:p>
    <w:p w14:paraId="496665D8" w14:textId="77777777" w:rsidR="00E5647D" w:rsidRPr="00ED63F4" w:rsidRDefault="00E5647D" w:rsidP="00E5647D">
      <w:pPr>
        <w:spacing w:after="240"/>
        <w:ind w:left="-180" w:firstLine="180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W ZWIĄZKU Z POLEGANIEM NA ZASOBACH INNYCH PODMIOTÓW</w:t>
      </w:r>
      <w:r w:rsidRPr="00ED63F4">
        <w:rPr>
          <w:sz w:val="22"/>
          <w:szCs w:val="22"/>
        </w:rPr>
        <w:t>:</w:t>
      </w:r>
    </w:p>
    <w:p w14:paraId="785DF931" w14:textId="77777777" w:rsidR="00E5647D" w:rsidRPr="00ED63F4" w:rsidRDefault="00E5647D" w:rsidP="00E5647D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w celu wykazania spełniania warunków udziału w postępowaniu, określonych przez zamawiającego w ........................................................................</w:t>
      </w:r>
      <w:r>
        <w:rPr>
          <w:sz w:val="22"/>
          <w:szCs w:val="22"/>
        </w:rPr>
        <w:t>.........................................................</w:t>
      </w:r>
      <w:r w:rsidRPr="00ED63F4">
        <w:rPr>
          <w:sz w:val="22"/>
          <w:szCs w:val="22"/>
        </w:rPr>
        <w:t>..........</w:t>
      </w:r>
    </w:p>
    <w:p w14:paraId="482DB1F4" w14:textId="77777777" w:rsidR="00E5647D" w:rsidRPr="00ED63F4" w:rsidRDefault="00E5647D" w:rsidP="00E5647D">
      <w:pPr>
        <w:spacing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 </w:t>
      </w: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ED63F4">
        <w:rPr>
          <w:sz w:val="22"/>
          <w:szCs w:val="22"/>
        </w:rPr>
        <w:t xml:space="preserve"> polegam na zasobach następującego/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podmiotu/ów: .....................................................</w:t>
      </w:r>
    </w:p>
    <w:p w14:paraId="1C10BFE0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499DACDF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w następującym zakresie: .............................................................................................................</w:t>
      </w:r>
    </w:p>
    <w:p w14:paraId="40FDBF34" w14:textId="77777777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19CFFB6" w14:textId="77777777" w:rsidR="00E5647D" w:rsidRPr="00ED63F4" w:rsidRDefault="00E5647D" w:rsidP="00E5647D">
      <w:pPr>
        <w:jc w:val="center"/>
        <w:rPr>
          <w:i/>
          <w:sz w:val="22"/>
          <w:szCs w:val="22"/>
        </w:rPr>
      </w:pPr>
      <w:r w:rsidRPr="00ED63F4">
        <w:rPr>
          <w:i/>
          <w:sz w:val="22"/>
          <w:szCs w:val="22"/>
        </w:rPr>
        <w:t>(wskazać podmiot i określić odpowiedni zakres dla wskazanego podmiotu).</w:t>
      </w:r>
    </w:p>
    <w:p w14:paraId="5F0AD071" w14:textId="77777777" w:rsidR="00E5647D" w:rsidRDefault="00E5647D" w:rsidP="00E5647D">
      <w:pPr>
        <w:spacing w:line="276" w:lineRule="auto"/>
        <w:jc w:val="both"/>
        <w:rPr>
          <w:sz w:val="22"/>
          <w:szCs w:val="22"/>
        </w:rPr>
      </w:pPr>
    </w:p>
    <w:p w14:paraId="3CEB6B66" w14:textId="77777777" w:rsidR="00E5647D" w:rsidRPr="00771FDB" w:rsidRDefault="00E5647D" w:rsidP="00E5647D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5BCCAC1D" w14:textId="77777777" w:rsidR="00E5647D" w:rsidRDefault="00E5647D" w:rsidP="00E5647D">
      <w:pPr>
        <w:spacing w:after="240"/>
        <w:rPr>
          <w:b/>
          <w:sz w:val="22"/>
          <w:szCs w:val="22"/>
        </w:rPr>
      </w:pPr>
    </w:p>
    <w:p w14:paraId="55F3C3F4" w14:textId="77777777" w:rsidR="00E5647D" w:rsidRDefault="00E5647D" w:rsidP="00E5647D">
      <w:pPr>
        <w:spacing w:after="240"/>
        <w:rPr>
          <w:b/>
          <w:sz w:val="22"/>
          <w:szCs w:val="22"/>
        </w:rPr>
      </w:pPr>
    </w:p>
    <w:p w14:paraId="03B1454E" w14:textId="77777777" w:rsidR="00E5647D" w:rsidRDefault="00E5647D" w:rsidP="00E5647D">
      <w:pPr>
        <w:spacing w:after="240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42BC76C3" w14:textId="77777777" w:rsidR="00E5647D" w:rsidRPr="00405BFC" w:rsidRDefault="00E5647D" w:rsidP="00E5647D">
      <w:pPr>
        <w:spacing w:line="360" w:lineRule="auto"/>
        <w:jc w:val="both"/>
        <w:rPr>
          <w:i/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39CE911" w14:textId="77777777" w:rsidR="00E5647D" w:rsidRPr="00293656" w:rsidRDefault="00E5647D" w:rsidP="00C10A3C">
      <w:pPr>
        <w:spacing w:before="240" w:line="360" w:lineRule="auto"/>
        <w:jc w:val="both"/>
        <w:rPr>
          <w:sz w:val="22"/>
          <w:szCs w:val="22"/>
        </w:rPr>
      </w:pPr>
    </w:p>
    <w:p w14:paraId="3395D9AD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1EFA7FE7" w14:textId="20FF725D" w:rsidR="00C10A3C" w:rsidRDefault="00C10A3C" w:rsidP="00C10A3C">
      <w:pPr>
        <w:suppressAutoHyphens w:val="0"/>
        <w:rPr>
          <w:b/>
          <w:iCs/>
          <w:sz w:val="22"/>
          <w:szCs w:val="22"/>
        </w:rPr>
      </w:pPr>
    </w:p>
    <w:p w14:paraId="7B060E95" w14:textId="77777777" w:rsidR="00610520" w:rsidRDefault="00610520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0B0993CB" w14:textId="15CB2BEE" w:rsidR="00C10A3C" w:rsidRPr="00743A14" w:rsidRDefault="00C10A3C" w:rsidP="00C10A3C">
      <w:pPr>
        <w:spacing w:before="240" w:after="240" w:line="276" w:lineRule="auto"/>
        <w:jc w:val="right"/>
        <w:rPr>
          <w:b/>
          <w:iCs/>
          <w:sz w:val="22"/>
          <w:szCs w:val="22"/>
        </w:rPr>
      </w:pPr>
      <w:r w:rsidRPr="00743A14">
        <w:rPr>
          <w:b/>
          <w:iCs/>
          <w:sz w:val="22"/>
          <w:szCs w:val="22"/>
        </w:rPr>
        <w:lastRenderedPageBreak/>
        <w:t>Załącznik nr 2</w:t>
      </w:r>
      <w:r>
        <w:rPr>
          <w:b/>
          <w:iCs/>
          <w:sz w:val="22"/>
          <w:szCs w:val="22"/>
        </w:rPr>
        <w:t>a</w:t>
      </w:r>
    </w:p>
    <w:p w14:paraId="0977822E" w14:textId="77777777" w:rsidR="00C10A3C" w:rsidRPr="00743A14" w:rsidRDefault="0000098D" w:rsidP="00C10A3C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1" w:name="_Hlk130460377"/>
      <w:r>
        <w:rPr>
          <w:noProof/>
          <w:sz w:val="22"/>
          <w:szCs w:val="22"/>
          <w:lang w:eastAsia="pl-PL"/>
        </w:rPr>
        <w:object w:dxaOrig="1440" w:dyaOrig="1440" w14:anchorId="42F9F6C8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6" DrawAspect="Content" ObjectID="_1809497834" r:id="rId11"/>
        </w:object>
      </w:r>
      <w:r w:rsidR="00C10A3C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48C9D15D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0171AE89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014177C5" w14:textId="77777777" w:rsidR="00C10A3C" w:rsidRPr="00743A14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479C644F" w14:textId="77777777" w:rsidR="00C10A3C" w:rsidRPr="00743A14" w:rsidRDefault="00C10A3C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55C10253" w14:textId="77777777" w:rsidR="00C10A3C" w:rsidRPr="00743A14" w:rsidRDefault="0000098D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2" w:history="1">
        <w:r w:rsidR="00C10A3C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bookmarkEnd w:id="1"/>
    <w:p w14:paraId="0722C318" w14:textId="77777777" w:rsidR="00C10A3C" w:rsidRPr="00FC3087" w:rsidRDefault="00C10A3C" w:rsidP="00C10A3C">
      <w:pPr>
        <w:spacing w:before="360" w:after="360" w:line="276" w:lineRule="auto"/>
        <w:jc w:val="center"/>
        <w:rPr>
          <w:i/>
          <w:color w:val="0070C0"/>
          <w:sz w:val="22"/>
          <w:szCs w:val="22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2" w:name="_Hlk63244196"/>
      <w:r w:rsidRPr="00743A14">
        <w:rPr>
          <w:b/>
          <w:sz w:val="22"/>
          <w:szCs w:val="22"/>
        </w:rPr>
        <w:t xml:space="preserve">WSPÓLNIE UBIEGAJĄCYCH SIĘ O UDZIELENIE ZAMÓWIENIA </w:t>
      </w:r>
      <w:bookmarkEnd w:id="2"/>
      <w:r w:rsidRPr="00743A14">
        <w:rPr>
          <w:b/>
          <w:sz w:val="22"/>
          <w:szCs w:val="22"/>
        </w:rPr>
        <w:br/>
      </w:r>
      <w:r w:rsidRPr="00610520">
        <w:rPr>
          <w:color w:val="0070C0"/>
          <w:sz w:val="20"/>
          <w:szCs w:val="20"/>
        </w:rPr>
        <w:t>(</w:t>
      </w:r>
      <w:r w:rsidRPr="00610520">
        <w:rPr>
          <w:i/>
          <w:color w:val="0070C0"/>
          <w:sz w:val="20"/>
          <w:szCs w:val="20"/>
        </w:rPr>
        <w:t xml:space="preserve">oświadczenie składane tylko w przypadku wspólnego ubiegania się Wykonawców o udzielenie zamówienia </w:t>
      </w:r>
      <w:r w:rsidRPr="00610520">
        <w:rPr>
          <w:i/>
          <w:color w:val="0070C0"/>
          <w:sz w:val="20"/>
          <w:szCs w:val="20"/>
        </w:rPr>
        <w:br/>
      </w:r>
      <w:r w:rsidRPr="00FC3087">
        <w:rPr>
          <w:i/>
          <w:color w:val="0070C0"/>
          <w:sz w:val="22"/>
          <w:szCs w:val="22"/>
        </w:rPr>
        <w:t>na zasadach określonych w art. 58 ustawy Prawo zamówień publicznych</w:t>
      </w:r>
      <w:r w:rsidRPr="00FC3087">
        <w:rPr>
          <w:color w:val="0070C0"/>
          <w:sz w:val="22"/>
          <w:szCs w:val="22"/>
        </w:rPr>
        <w:t>)</w:t>
      </w:r>
    </w:p>
    <w:p w14:paraId="5BA31CD3" w14:textId="77777777" w:rsidR="00C10A3C" w:rsidRPr="00FC3087" w:rsidRDefault="00C10A3C" w:rsidP="00C10A3C">
      <w:pPr>
        <w:spacing w:before="120" w:after="120" w:line="276" w:lineRule="auto"/>
        <w:rPr>
          <w:color w:val="000000"/>
          <w:sz w:val="22"/>
          <w:szCs w:val="22"/>
        </w:rPr>
      </w:pPr>
      <w:r w:rsidRPr="00FC3087">
        <w:rPr>
          <w:color w:val="000000"/>
          <w:sz w:val="22"/>
          <w:szCs w:val="22"/>
        </w:rPr>
        <w:t xml:space="preserve">W imieniu </w:t>
      </w:r>
      <w:r w:rsidRPr="00FC3087">
        <w:rPr>
          <w:sz w:val="22"/>
          <w:szCs w:val="22"/>
        </w:rPr>
        <w:t xml:space="preserve">reprezentowanych przeze mnie </w:t>
      </w:r>
      <w:r w:rsidRPr="00FC3087">
        <w:rPr>
          <w:color w:val="000000"/>
          <w:sz w:val="22"/>
          <w:szCs w:val="22"/>
        </w:rPr>
        <w:t>WYKONAWCÓW:</w:t>
      </w:r>
    </w:p>
    <w:p w14:paraId="1B95B1D5" w14:textId="77777777" w:rsidR="00C10A3C" w:rsidRPr="00FC3087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FC3087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58D3F06D" w14:textId="77777777" w:rsidR="00C10A3C" w:rsidRPr="00FC3087" w:rsidRDefault="00C10A3C" w:rsidP="00C10A3C">
      <w:pPr>
        <w:spacing w:after="120" w:line="276" w:lineRule="auto"/>
        <w:jc w:val="center"/>
        <w:rPr>
          <w:i/>
          <w:color w:val="000000"/>
          <w:sz w:val="22"/>
          <w:szCs w:val="22"/>
        </w:rPr>
      </w:pPr>
      <w:r w:rsidRPr="00FC3087">
        <w:rPr>
          <w:i/>
          <w:color w:val="000000"/>
          <w:sz w:val="22"/>
          <w:szCs w:val="22"/>
        </w:rPr>
        <w:t>(nazwy wszystkich Wykonawców wspólnie ubiegających się o udzielenie zamówienia)</w:t>
      </w:r>
    </w:p>
    <w:p w14:paraId="55BB5A57" w14:textId="77777777" w:rsidR="00C10A3C" w:rsidRPr="00FC3087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FC3087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F85A628" w14:textId="77777777" w:rsidR="00C10A3C" w:rsidRPr="00A57BA4" w:rsidRDefault="00C10A3C" w:rsidP="00C10A3C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18"/>
          <w:szCs w:val="18"/>
        </w:rPr>
      </w:pPr>
      <w:r w:rsidRPr="00A57BA4">
        <w:rPr>
          <w:i/>
          <w:color w:val="000000"/>
          <w:sz w:val="18"/>
          <w:szCs w:val="18"/>
        </w:rPr>
        <w:t>(siedziby i adresy Wykonawców)</w:t>
      </w:r>
    </w:p>
    <w:p w14:paraId="68DFCA20" w14:textId="0DF91DC3" w:rsidR="00C10A3C" w:rsidRPr="00FC3087" w:rsidRDefault="00C10A3C" w:rsidP="00601976">
      <w:pPr>
        <w:spacing w:before="240" w:after="240"/>
        <w:jc w:val="both"/>
        <w:rPr>
          <w:sz w:val="22"/>
          <w:szCs w:val="22"/>
        </w:rPr>
      </w:pPr>
      <w:r w:rsidRPr="00FC3087">
        <w:rPr>
          <w:color w:val="000000"/>
          <w:sz w:val="22"/>
          <w:szCs w:val="22"/>
        </w:rPr>
        <w:t>przystępując do udziału w postępowaniu o udzielenie zamówienia publicznego prowadzonego,</w:t>
      </w:r>
      <w:r w:rsidR="000140CE" w:rsidRPr="00FC3087">
        <w:rPr>
          <w:color w:val="000000"/>
          <w:sz w:val="22"/>
          <w:szCs w:val="22"/>
        </w:rPr>
        <w:t xml:space="preserve"> </w:t>
      </w:r>
      <w:bookmarkStart w:id="3" w:name="_Hlk63246249"/>
      <w:r w:rsidRPr="00FC3087">
        <w:rPr>
          <w:color w:val="000000"/>
          <w:sz w:val="22"/>
          <w:szCs w:val="22"/>
        </w:rPr>
        <w:t>pn.</w:t>
      </w:r>
      <w:r w:rsidRPr="00FC3087">
        <w:rPr>
          <w:sz w:val="22"/>
          <w:szCs w:val="22"/>
        </w:rPr>
        <w:t xml:space="preserve"> </w:t>
      </w:r>
      <w:bookmarkEnd w:id="3"/>
      <w:r w:rsidR="00FC3087" w:rsidRPr="00FC3087">
        <w:rPr>
          <w:b/>
          <w:bCs/>
          <w:i/>
          <w:sz w:val="22"/>
          <w:szCs w:val="22"/>
        </w:rPr>
        <w:t>„Dostawa serwerów i oprogramowania”</w:t>
      </w:r>
      <w:r w:rsidR="00FC3087" w:rsidRPr="00FC3087">
        <w:rPr>
          <w:i/>
          <w:sz w:val="22"/>
          <w:szCs w:val="22"/>
        </w:rPr>
        <w:t>,</w:t>
      </w:r>
      <w:r w:rsidR="00FC3087" w:rsidRPr="00FC3087">
        <w:rPr>
          <w:b/>
          <w:bCs/>
          <w:i/>
          <w:sz w:val="22"/>
          <w:szCs w:val="22"/>
        </w:rPr>
        <w:t xml:space="preserve"> </w:t>
      </w:r>
      <w:r w:rsidRPr="00FC3087">
        <w:rPr>
          <w:sz w:val="22"/>
          <w:szCs w:val="22"/>
        </w:rPr>
        <w:t xml:space="preserve">jako upoważniony na piśmie, niniejszym – zgodnie z wymogami art. 117 ust. </w:t>
      </w:r>
      <w:bookmarkStart w:id="4" w:name="_Hlk63245911"/>
      <w:r w:rsidRPr="00FC3087">
        <w:rPr>
          <w:sz w:val="22"/>
          <w:szCs w:val="22"/>
        </w:rPr>
        <w:t xml:space="preserve">4 ustawy z dnia 11 września 2019 r. - Prawo zamówień publicznych </w:t>
      </w:r>
      <w:bookmarkEnd w:id="4"/>
      <w:r w:rsidRPr="00FC3087">
        <w:rPr>
          <w:sz w:val="22"/>
          <w:szCs w:val="22"/>
        </w:rPr>
        <w:t>– oświadczam, że:</w:t>
      </w:r>
    </w:p>
    <w:p w14:paraId="6C5A2F8C" w14:textId="77777777" w:rsidR="00C10A3C" w:rsidRPr="00FC3087" w:rsidRDefault="00C10A3C" w:rsidP="00C10A3C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5ADF0CB6" w14:textId="7FF102A7" w:rsidR="00C10A3C" w:rsidRPr="00FC3087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FC3087">
        <w:rPr>
          <w:sz w:val="22"/>
          <w:szCs w:val="22"/>
        </w:rPr>
        <w:t xml:space="preserve">Wykonawca </w:t>
      </w:r>
      <w:r w:rsidR="00610520" w:rsidRPr="00FC3087">
        <w:rPr>
          <w:sz w:val="22"/>
          <w:szCs w:val="22"/>
        </w:rPr>
        <w:t xml:space="preserve">: </w:t>
      </w:r>
      <w:r w:rsidRPr="00FC3087">
        <w:rPr>
          <w:sz w:val="22"/>
          <w:szCs w:val="22"/>
        </w:rPr>
        <w:t>……………………………………………………………………………………</w:t>
      </w:r>
      <w:r w:rsidR="00610520" w:rsidRPr="00FC3087">
        <w:rPr>
          <w:sz w:val="22"/>
          <w:szCs w:val="22"/>
        </w:rPr>
        <w:t>…..</w:t>
      </w:r>
      <w:r w:rsidRPr="00FC3087">
        <w:rPr>
          <w:sz w:val="22"/>
          <w:szCs w:val="22"/>
        </w:rPr>
        <w:t>……….</w:t>
      </w:r>
    </w:p>
    <w:p w14:paraId="39F78FE3" w14:textId="77777777" w:rsidR="00C10A3C" w:rsidRPr="00FC3087" w:rsidRDefault="00C10A3C" w:rsidP="00C10A3C">
      <w:pPr>
        <w:pStyle w:val="Default"/>
        <w:spacing w:line="276" w:lineRule="auto"/>
        <w:jc w:val="center"/>
        <w:rPr>
          <w:i/>
          <w:iCs/>
          <w:sz w:val="18"/>
          <w:szCs w:val="18"/>
        </w:rPr>
      </w:pPr>
      <w:r w:rsidRPr="00FC3087">
        <w:rPr>
          <w:i/>
          <w:iCs/>
          <w:sz w:val="18"/>
          <w:szCs w:val="18"/>
        </w:rPr>
        <w:t>(nazwa i adres Wykonawcy)</w:t>
      </w:r>
    </w:p>
    <w:p w14:paraId="699DC827" w14:textId="7D0A232B" w:rsidR="00C10A3C" w:rsidRPr="00FC3087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FC3087">
        <w:rPr>
          <w:i/>
          <w:iCs/>
          <w:sz w:val="22"/>
          <w:szCs w:val="22"/>
        </w:rPr>
        <w:t xml:space="preserve"> </w:t>
      </w:r>
      <w:r w:rsidRPr="00FC3087">
        <w:rPr>
          <w:sz w:val="22"/>
          <w:szCs w:val="22"/>
        </w:rPr>
        <w:t xml:space="preserve">zrealizuje następujący zakres zamówienia: </w:t>
      </w:r>
      <w:r w:rsidR="00610520" w:rsidRPr="00FC3087">
        <w:rPr>
          <w:sz w:val="22"/>
          <w:szCs w:val="22"/>
        </w:rPr>
        <w:t>…….</w:t>
      </w:r>
      <w:r w:rsidRPr="00FC3087">
        <w:rPr>
          <w:sz w:val="22"/>
          <w:szCs w:val="22"/>
        </w:rPr>
        <w:t>………………………………………………</w:t>
      </w:r>
      <w:r w:rsidR="00610520" w:rsidRPr="00FC3087">
        <w:rPr>
          <w:sz w:val="22"/>
          <w:szCs w:val="22"/>
        </w:rPr>
        <w:t>..</w:t>
      </w:r>
      <w:r w:rsidRPr="00FC3087">
        <w:rPr>
          <w:sz w:val="22"/>
          <w:szCs w:val="22"/>
        </w:rPr>
        <w:t>…………</w:t>
      </w:r>
    </w:p>
    <w:p w14:paraId="65146552" w14:textId="08F41A11" w:rsidR="00C10A3C" w:rsidRPr="00FC3087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FC3087">
        <w:rPr>
          <w:sz w:val="22"/>
          <w:szCs w:val="22"/>
        </w:rPr>
        <w:t>………………………………………………………………………………………</w:t>
      </w:r>
      <w:r w:rsidR="00610520" w:rsidRPr="00FC3087">
        <w:rPr>
          <w:sz w:val="22"/>
          <w:szCs w:val="22"/>
        </w:rPr>
        <w:t>.</w:t>
      </w:r>
      <w:r w:rsidRPr="00FC3087">
        <w:rPr>
          <w:sz w:val="22"/>
          <w:szCs w:val="22"/>
        </w:rPr>
        <w:t>………………………</w:t>
      </w:r>
    </w:p>
    <w:p w14:paraId="5A7FDCDE" w14:textId="77777777" w:rsidR="00C10A3C" w:rsidRPr="00FC3087" w:rsidRDefault="00C10A3C" w:rsidP="00C10A3C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764927EE" w14:textId="57EFA4D2" w:rsidR="00C10A3C" w:rsidRPr="00FC3087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FC3087">
        <w:rPr>
          <w:sz w:val="22"/>
          <w:szCs w:val="22"/>
        </w:rPr>
        <w:t xml:space="preserve">Wykonawca </w:t>
      </w:r>
      <w:r w:rsidR="00610520" w:rsidRPr="00FC3087">
        <w:rPr>
          <w:sz w:val="22"/>
          <w:szCs w:val="22"/>
        </w:rPr>
        <w:t xml:space="preserve">: </w:t>
      </w:r>
      <w:r w:rsidRPr="00FC3087">
        <w:rPr>
          <w:sz w:val="22"/>
          <w:szCs w:val="22"/>
        </w:rPr>
        <w:t>………………………………………………………………………………</w:t>
      </w:r>
      <w:r w:rsidR="00610520" w:rsidRPr="00FC3087">
        <w:rPr>
          <w:sz w:val="22"/>
          <w:szCs w:val="22"/>
        </w:rPr>
        <w:t>..</w:t>
      </w:r>
      <w:r w:rsidRPr="00FC3087">
        <w:rPr>
          <w:sz w:val="22"/>
          <w:szCs w:val="22"/>
        </w:rPr>
        <w:t>………………</w:t>
      </w:r>
    </w:p>
    <w:p w14:paraId="6F8DDC41" w14:textId="77777777" w:rsidR="00C10A3C" w:rsidRPr="00FC3087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FC3087">
        <w:rPr>
          <w:i/>
          <w:iCs/>
          <w:sz w:val="18"/>
          <w:szCs w:val="18"/>
        </w:rPr>
        <w:t>(nazwa i adres Wykonawcy</w:t>
      </w:r>
      <w:r w:rsidRPr="00FC3087">
        <w:rPr>
          <w:i/>
          <w:iCs/>
          <w:sz w:val="22"/>
          <w:szCs w:val="22"/>
        </w:rPr>
        <w:t>)</w:t>
      </w:r>
    </w:p>
    <w:p w14:paraId="46FD17AD" w14:textId="64C96CAC" w:rsidR="00C10A3C" w:rsidRPr="00FC3087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FC3087">
        <w:rPr>
          <w:i/>
          <w:iCs/>
          <w:sz w:val="22"/>
          <w:szCs w:val="22"/>
        </w:rPr>
        <w:t xml:space="preserve"> </w:t>
      </w:r>
      <w:r w:rsidRPr="00FC3087">
        <w:rPr>
          <w:sz w:val="22"/>
          <w:szCs w:val="22"/>
        </w:rPr>
        <w:t xml:space="preserve">zrealizuje następujący zakres zamówienia: </w:t>
      </w:r>
      <w:r w:rsidR="00610520" w:rsidRPr="00FC3087">
        <w:rPr>
          <w:sz w:val="22"/>
          <w:szCs w:val="22"/>
        </w:rPr>
        <w:t>.</w:t>
      </w:r>
      <w:r w:rsidRPr="00FC3087">
        <w:rPr>
          <w:sz w:val="22"/>
          <w:szCs w:val="22"/>
        </w:rPr>
        <w:t>……………………………………………………</w:t>
      </w:r>
      <w:r w:rsidR="00610520" w:rsidRPr="00FC3087">
        <w:rPr>
          <w:sz w:val="22"/>
          <w:szCs w:val="22"/>
        </w:rPr>
        <w:t>..</w:t>
      </w:r>
      <w:r w:rsidRPr="00FC3087">
        <w:rPr>
          <w:sz w:val="22"/>
          <w:szCs w:val="22"/>
        </w:rPr>
        <w:t>…………</w:t>
      </w:r>
    </w:p>
    <w:p w14:paraId="76821386" w14:textId="1E5AE684" w:rsidR="00C10A3C" w:rsidRPr="00FC3087" w:rsidRDefault="00C10A3C" w:rsidP="00610520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FC3087">
        <w:rPr>
          <w:sz w:val="22"/>
          <w:szCs w:val="22"/>
        </w:rPr>
        <w:t>……………………………………………………………………………………………………</w:t>
      </w:r>
      <w:r w:rsidR="00610520" w:rsidRPr="00FC3087">
        <w:rPr>
          <w:sz w:val="22"/>
          <w:szCs w:val="22"/>
        </w:rPr>
        <w:t>.</w:t>
      </w:r>
      <w:r w:rsidRPr="00FC3087">
        <w:rPr>
          <w:sz w:val="22"/>
          <w:szCs w:val="22"/>
        </w:rPr>
        <w:t>…………</w:t>
      </w:r>
    </w:p>
    <w:p w14:paraId="7733E70D" w14:textId="77777777" w:rsidR="00C10A3C" w:rsidRPr="00FC3087" w:rsidRDefault="00C10A3C" w:rsidP="00C10A3C">
      <w:pPr>
        <w:pStyle w:val="Default"/>
        <w:spacing w:line="276" w:lineRule="auto"/>
        <w:ind w:left="284"/>
        <w:jc w:val="both"/>
        <w:rPr>
          <w:i/>
          <w:iCs/>
          <w:sz w:val="22"/>
          <w:szCs w:val="22"/>
        </w:rPr>
      </w:pPr>
    </w:p>
    <w:p w14:paraId="0F63CF63" w14:textId="77777777" w:rsidR="00C10A3C" w:rsidRPr="00FC3087" w:rsidRDefault="00C10A3C" w:rsidP="00C10A3C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FC3087">
        <w:rPr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317BED8" w14:textId="77777777" w:rsidR="00C10A3C" w:rsidRPr="00743A14" w:rsidRDefault="00C10A3C" w:rsidP="00C10A3C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1F01AF10" w14:textId="77777777" w:rsidR="007412AF" w:rsidRDefault="007412AF" w:rsidP="007412AF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0BBCD30E" w14:textId="77777777" w:rsidR="000A6FD5" w:rsidRPr="000A6FD5" w:rsidRDefault="000A6FD5" w:rsidP="000A6FD5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65F97D27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F431C6F" w14:textId="77777777" w:rsidR="000A6FD5" w:rsidRPr="000A6FD5" w:rsidRDefault="000A6FD5" w:rsidP="000A6FD5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A96498E" w14:textId="77777777" w:rsidR="00F915CA" w:rsidRDefault="00F915CA" w:rsidP="00F915CA">
      <w:pPr>
        <w:pStyle w:val="Zwykytekst1"/>
        <w:tabs>
          <w:tab w:val="left" w:pos="5670"/>
        </w:tabs>
        <w:spacing w:line="276" w:lineRule="auto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4036B708" w14:textId="27B19758" w:rsidR="000A6FD5" w:rsidRPr="00F915CA" w:rsidRDefault="00F915CA" w:rsidP="00F915CA">
      <w:pPr>
        <w:pStyle w:val="Zwykytekst1"/>
        <w:tabs>
          <w:tab w:val="left" w:pos="5670"/>
        </w:tabs>
        <w:spacing w:line="276" w:lineRule="auto"/>
        <w:rPr>
          <w:b/>
          <w:bCs/>
          <w:i/>
          <w:iCs/>
          <w:color w:val="FF0000"/>
        </w:rPr>
      </w:pPr>
      <w:r w:rsidRPr="00F915CA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Zamawiający zaleca zapisanie formularza w formacie .pdf- z zastrzeżeniem, iż po zapisaniu muszą być widoczne wszystkie cyfry i litery stanowiące treść Formularza.</w:t>
      </w:r>
    </w:p>
    <w:p w14:paraId="24B07BC0" w14:textId="6722CC75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  <w:r w:rsidRPr="00F915CA">
        <w:rPr>
          <w:b/>
          <w:bCs/>
          <w:i/>
          <w:iCs/>
          <w:color w:val="FF0000"/>
        </w:rPr>
        <w:br w:type="page"/>
      </w:r>
      <w:r w:rsidRPr="00140AFC">
        <w:rPr>
          <w:rFonts w:eastAsiaTheme="minorHAnsi"/>
          <w:b/>
          <w:bCs/>
          <w:iCs/>
          <w:sz w:val="22"/>
          <w:szCs w:val="22"/>
          <w:lang w:eastAsia="en-US"/>
        </w:rPr>
        <w:lastRenderedPageBreak/>
        <w:t xml:space="preserve">Załącznik nr  </w:t>
      </w:r>
      <w:r>
        <w:rPr>
          <w:rFonts w:eastAsiaTheme="minorHAnsi"/>
          <w:b/>
          <w:bCs/>
          <w:iCs/>
          <w:sz w:val="22"/>
          <w:szCs w:val="22"/>
          <w:lang w:eastAsia="en-US"/>
        </w:rPr>
        <w:t>2b</w:t>
      </w:r>
    </w:p>
    <w:p w14:paraId="21884779" w14:textId="77777777" w:rsidR="00140AFC" w:rsidRPr="00140AFC" w:rsidRDefault="00140AFC" w:rsidP="00140AFC">
      <w:pPr>
        <w:suppressAutoHyphens w:val="0"/>
        <w:jc w:val="right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042AB4D1" w14:textId="77777777" w:rsidR="00140AFC" w:rsidRPr="00140AFC" w:rsidRDefault="0000098D" w:rsidP="00140AFC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72E66FE4">
          <v:shape id="_x0000_s1030" type="#_x0000_t75" style="position:absolute;left:0;text-align:left;margin-left:-.25pt;margin-top:-.25pt;width:71.05pt;height:71.05pt;z-index:25166540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0" DrawAspect="Content" ObjectID="_1809497835" r:id="rId13"/>
        </w:object>
      </w:r>
      <w:r w:rsidR="00140AFC" w:rsidRPr="00140AFC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756770D1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1C5FF94A" w14:textId="77777777" w:rsidR="00140AFC" w:rsidRPr="00140AFC" w:rsidRDefault="00140AFC" w:rsidP="00140AF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140AFC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28EB4CFF" w14:textId="77777777" w:rsidR="00140AFC" w:rsidRPr="00140AFC" w:rsidRDefault="00140AFC" w:rsidP="00140AFC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65F5A68E" w14:textId="77777777" w:rsidR="00140AFC" w:rsidRPr="00140AFC" w:rsidRDefault="00140AFC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140AFC">
        <w:rPr>
          <w:kern w:val="1"/>
          <w:sz w:val="22"/>
          <w:szCs w:val="22"/>
          <w:lang w:eastAsia="hi-IN" w:bidi="hi-IN"/>
        </w:rPr>
        <w:t>NIP 5542647568 REGON 340057695</w:t>
      </w:r>
    </w:p>
    <w:p w14:paraId="1C038036" w14:textId="77777777" w:rsidR="00140AFC" w:rsidRPr="00140AFC" w:rsidRDefault="0000098D" w:rsidP="00140AF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hyperlink r:id="rId14" w:history="1">
        <w:r w:rsidR="00140AFC" w:rsidRPr="00140AFC">
          <w:rPr>
            <w:color w:val="0000FF"/>
            <w:kern w:val="1"/>
            <w:sz w:val="22"/>
            <w:szCs w:val="22"/>
            <w:u w:val="single"/>
            <w:lang w:eastAsia="hi-IN" w:bidi="hi-IN"/>
          </w:rPr>
          <w:t>www.ukw.edu.pl</w:t>
        </w:r>
      </w:hyperlink>
    </w:p>
    <w:p w14:paraId="4D5A5D4D" w14:textId="77777777" w:rsidR="00140AFC" w:rsidRPr="00140AFC" w:rsidRDefault="00140AFC" w:rsidP="00140AFC">
      <w:pPr>
        <w:suppressAutoHyphens w:val="0"/>
        <w:rPr>
          <w:rFonts w:eastAsiaTheme="minorHAnsi"/>
          <w:b/>
          <w:bCs/>
          <w:iCs/>
          <w:sz w:val="22"/>
          <w:szCs w:val="22"/>
          <w:lang w:eastAsia="en-US"/>
        </w:rPr>
      </w:pPr>
    </w:p>
    <w:p w14:paraId="1EBA29F7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Oświadczenia Wykonawcy/</w:t>
      </w:r>
    </w:p>
    <w:p w14:paraId="66E8BE26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Wykonawcy wspólnie ubiegającego się o udzielenie zamówienia </w:t>
      </w:r>
    </w:p>
    <w:p w14:paraId="09D39458" w14:textId="77777777" w:rsidR="00140AFC" w:rsidRPr="00140AFC" w:rsidRDefault="00140AFC" w:rsidP="00140AFC">
      <w:pPr>
        <w:suppressAutoHyphens w:val="0"/>
        <w:spacing w:after="120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</w:p>
    <w:p w14:paraId="14EEB3F6" w14:textId="77777777" w:rsidR="00140AFC" w:rsidRPr="00140AFC" w:rsidRDefault="00140AFC" w:rsidP="00140AFC">
      <w:pPr>
        <w:suppressAutoHyphens w:val="0"/>
        <w:spacing w:before="120" w:line="276" w:lineRule="auto"/>
        <w:jc w:val="center"/>
        <w:rPr>
          <w:rFonts w:eastAsiaTheme="minorHAnsi"/>
          <w:b/>
          <w:caps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 xml:space="preserve">DOTYCZĄCE PRZESŁANEK WYKLUCZENIA Z ART. 5K ROZPORZĄDZENIA 833/2014 ORAZ ART. 7 UST. 1 USTAWY </w:t>
      </w:r>
      <w:r w:rsidRPr="00140AFC">
        <w:rPr>
          <w:rFonts w:eastAsiaTheme="minorHAnsi"/>
          <w:b/>
          <w:caps/>
          <w:sz w:val="22"/>
          <w:szCs w:val="22"/>
          <w:u w:val="single"/>
          <w:lang w:eastAsia="en-US"/>
        </w:rPr>
        <w:t>o szczególnych rozwiązaniach w zakresie przeciwdziałania wspieraniu agresji na Ukrainę oraz służących ochronie bezpieczeństwa narodowego</w:t>
      </w:r>
    </w:p>
    <w:p w14:paraId="247A9C7E" w14:textId="77777777" w:rsidR="00140AFC" w:rsidRPr="00140AFC" w:rsidRDefault="00140AFC" w:rsidP="00140AFC">
      <w:pPr>
        <w:suppressAutoHyphens w:val="0"/>
        <w:spacing w:before="120" w:line="360" w:lineRule="auto"/>
        <w:jc w:val="center"/>
        <w:rPr>
          <w:rFonts w:eastAsiaTheme="minorHAnsi"/>
          <w:b/>
          <w:sz w:val="22"/>
          <w:szCs w:val="22"/>
          <w:u w:val="single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 xml:space="preserve">składane na podstawie art. 125 ust. 1 ustawy </w:t>
      </w:r>
      <w:proofErr w:type="spellStart"/>
      <w:r w:rsidRPr="00140AFC">
        <w:rPr>
          <w:rFonts w:eastAsiaTheme="minorHAnsi"/>
          <w:b/>
          <w:sz w:val="22"/>
          <w:szCs w:val="22"/>
          <w:lang w:eastAsia="en-US"/>
        </w:rPr>
        <w:t>Pzp</w:t>
      </w:r>
      <w:proofErr w:type="spellEnd"/>
    </w:p>
    <w:p w14:paraId="0ED24320" w14:textId="5E0CCE77" w:rsidR="00140AFC" w:rsidRPr="00CA7231" w:rsidRDefault="00140AFC" w:rsidP="00D2516F">
      <w:pPr>
        <w:spacing w:before="120" w:after="120" w:line="360" w:lineRule="auto"/>
        <w:jc w:val="both"/>
        <w:rPr>
          <w:b/>
          <w:sz w:val="22"/>
          <w:szCs w:val="22"/>
        </w:rPr>
      </w:pPr>
      <w:r w:rsidRPr="00D2516F">
        <w:rPr>
          <w:rFonts w:eastAsiaTheme="minorHAnsi"/>
          <w:sz w:val="22"/>
          <w:szCs w:val="22"/>
          <w:lang w:eastAsia="en-US"/>
        </w:rPr>
        <w:t>Na potrzeby postępowania o udzielenie zamówienia publicznego  pn</w:t>
      </w:r>
      <w:r w:rsidR="00811DB4" w:rsidRPr="00D2516F">
        <w:rPr>
          <w:rFonts w:eastAsiaTheme="minorHAnsi"/>
          <w:sz w:val="22"/>
          <w:szCs w:val="22"/>
          <w:lang w:eastAsia="en-US"/>
        </w:rPr>
        <w:t xml:space="preserve">. </w:t>
      </w:r>
      <w:r w:rsidR="00D2516F" w:rsidRPr="00D2516F">
        <w:rPr>
          <w:b/>
          <w:i/>
          <w:iCs/>
          <w:sz w:val="22"/>
          <w:szCs w:val="22"/>
        </w:rPr>
        <w:t>„Opieka serwisowa i powdrożeniowa na oprogramowanie SIMPLE.ERP ”</w:t>
      </w:r>
      <w:r w:rsidR="00D2516F" w:rsidRPr="00D2516F">
        <w:rPr>
          <w:b/>
          <w:sz w:val="22"/>
          <w:szCs w:val="22"/>
        </w:rPr>
        <w:t xml:space="preserve"> </w:t>
      </w:r>
      <w:r w:rsidRPr="00140AFC">
        <w:rPr>
          <w:rFonts w:eastAsiaTheme="minorHAnsi"/>
          <w:sz w:val="22"/>
          <w:szCs w:val="22"/>
          <w:lang w:eastAsia="en-US"/>
        </w:rPr>
        <w:t>prowadzonego przez Uniwersytet Kazimierza wielkiego w Bydgoszczy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, </w:t>
      </w:r>
      <w:r w:rsidRPr="00140AFC">
        <w:rPr>
          <w:rFonts w:eastAsiaTheme="minorHAnsi"/>
          <w:sz w:val="22"/>
          <w:szCs w:val="22"/>
          <w:lang w:eastAsia="en-US"/>
        </w:rPr>
        <w:t>oświadczam, co następuje:</w:t>
      </w:r>
    </w:p>
    <w:p w14:paraId="3365E2B1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360" w:line="360" w:lineRule="auto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OŚWIADCZENIA DOTYCZĄCE WYKONAWCY:</w:t>
      </w:r>
    </w:p>
    <w:p w14:paraId="66B65F63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before="360" w:after="160" w:line="276" w:lineRule="auto"/>
        <w:contextualSpacing/>
        <w:jc w:val="both"/>
        <w:rPr>
          <w:b/>
          <w:bCs/>
          <w:sz w:val="22"/>
          <w:szCs w:val="22"/>
          <w:lang w:eastAsia="pl-PL"/>
        </w:rPr>
      </w:pPr>
      <w:r w:rsidRPr="00140AFC">
        <w:rPr>
          <w:b/>
          <w:sz w:val="22"/>
          <w:szCs w:val="22"/>
          <w:lang w:eastAsia="pl-PL"/>
        </w:rPr>
        <w:t>Oświadczam, że</w:t>
      </w:r>
      <w:r w:rsidRPr="00140AFC">
        <w:rPr>
          <w:sz w:val="22"/>
          <w:szCs w:val="22"/>
          <w:lang w:eastAsia="pl-PL"/>
        </w:rPr>
        <w:t xml:space="preserve"> nie podlegam wykluczeniu z postępowania na podstawie 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140AFC">
        <w:rPr>
          <w:sz w:val="22"/>
          <w:szCs w:val="22"/>
          <w:vertAlign w:val="superscript"/>
          <w:lang w:eastAsia="pl-PL"/>
        </w:rPr>
        <w:footnoteReference w:id="1"/>
      </w:r>
    </w:p>
    <w:p w14:paraId="7D7656EA" w14:textId="77777777" w:rsidR="00140AFC" w:rsidRPr="00140AFC" w:rsidRDefault="00140AFC" w:rsidP="00140AFC">
      <w:pPr>
        <w:numPr>
          <w:ilvl w:val="0"/>
          <w:numId w:val="24"/>
        </w:numPr>
        <w:suppressAutoHyphens w:val="0"/>
        <w:spacing w:after="160" w:line="276" w:lineRule="auto"/>
        <w:jc w:val="both"/>
        <w:rPr>
          <w:rFonts w:eastAsiaTheme="minorHAnsi"/>
          <w:b/>
          <w:bCs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nie zachodzą w stosunku do mnie przesłanki wykluczenia z postępowania na podstawie art. </w:t>
      </w:r>
      <w:r w:rsidRPr="00140AFC">
        <w:rPr>
          <w:color w:val="222222"/>
          <w:sz w:val="22"/>
          <w:szCs w:val="22"/>
          <w:lang w:eastAsia="pl-PL"/>
        </w:rPr>
        <w:t xml:space="preserve">7 ust. 1 ustawy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z dnia 13 kwietnia 2022 r.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 xml:space="preserve"> o szczególnych rozwiązaniach w zakresie przeciwdziałania wspieraniu agresji na Ukrainę oraz służących ochronie bezpieczeństwa narodowego </w:t>
      </w:r>
      <w:r w:rsidRPr="00140AFC">
        <w:rPr>
          <w:rFonts w:eastAsiaTheme="minorHAnsi"/>
          <w:color w:val="222222"/>
          <w:sz w:val="22"/>
          <w:szCs w:val="22"/>
          <w:lang w:eastAsia="en-US"/>
        </w:rPr>
        <w:t>(Dz. U. poz. 835)</w:t>
      </w:r>
      <w:r w:rsidRPr="00140AFC">
        <w:rPr>
          <w:rFonts w:eastAsiaTheme="minorHAnsi"/>
          <w:i/>
          <w:iCs/>
          <w:color w:val="222222"/>
          <w:sz w:val="22"/>
          <w:szCs w:val="22"/>
          <w:lang w:eastAsia="en-US"/>
        </w:rPr>
        <w:t>.</w:t>
      </w:r>
      <w:r w:rsidRPr="00140AFC">
        <w:rPr>
          <w:rFonts w:eastAsiaTheme="minorHAnsi"/>
          <w:color w:val="222222"/>
          <w:sz w:val="22"/>
          <w:szCs w:val="22"/>
          <w:vertAlign w:val="superscript"/>
          <w:lang w:eastAsia="en-US"/>
        </w:rPr>
        <w:footnoteReference w:id="2"/>
      </w:r>
    </w:p>
    <w:p w14:paraId="3FF15C2C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INFORMACJA DOTYCZĄCA POLEGANIA NA ZDOLNOŚCIACH LUB SYTUACJI PODMIOTU UDOSTĘPNIAJĄCEGO ZASOBY W ZAKRESIE ODPOWIADAJĄCYM PONAD 10% WARTOŚCI ZAMÓWIENIA</w:t>
      </w:r>
      <w:r w:rsidRPr="00140AFC">
        <w:rPr>
          <w:rFonts w:eastAsiaTheme="minorHAnsi"/>
          <w:b/>
          <w:bCs/>
          <w:sz w:val="22"/>
          <w:szCs w:val="22"/>
          <w:lang w:eastAsia="en-US"/>
        </w:rPr>
        <w:t>:</w:t>
      </w:r>
    </w:p>
    <w:p w14:paraId="2969E5E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bookmarkStart w:id="6" w:name="_Hlk99016800"/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  <w:bookmarkEnd w:id="6"/>
    </w:p>
    <w:p w14:paraId="5EA62B5B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celu wykazania spełniania warunków udziału w postępowaniu, określonych przez zamawiającego w SWZ</w:t>
      </w:r>
      <w:r w:rsidRPr="00140AFC">
        <w:rPr>
          <w:rFonts w:eastAsiaTheme="minorHAnsi"/>
          <w:i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t xml:space="preserve"> polegam na zdolnościach lub sytuacji następującego podmiotu udostępniającego zasoby: </w:t>
      </w:r>
      <w:bookmarkStart w:id="7" w:name="_Hlk99014455"/>
      <w:r w:rsidRPr="00140AFC">
        <w:rPr>
          <w:rFonts w:eastAsiaTheme="minorHAnsi"/>
          <w:sz w:val="22"/>
          <w:szCs w:val="22"/>
          <w:lang w:eastAsia="en-US"/>
        </w:rPr>
        <w:t xml:space="preserve"> ………………………………………</w:t>
      </w:r>
      <w:bookmarkEnd w:id="7"/>
      <w:r w:rsidRPr="00140AFC">
        <w:rPr>
          <w:rFonts w:eastAsiaTheme="minorHAnsi"/>
          <w:sz w:val="22"/>
          <w:szCs w:val="22"/>
          <w:lang w:eastAsia="en-US"/>
        </w:rPr>
        <w:t>…………………………………………..</w:t>
      </w:r>
    </w:p>
    <w:p w14:paraId="27DA2ABC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…………………………………………………………………………………………………………………</w:t>
      </w:r>
    </w:p>
    <w:p w14:paraId="77A63E9E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i/>
          <w:sz w:val="22"/>
          <w:szCs w:val="22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22"/>
          <w:szCs w:val="22"/>
          <w:lang w:eastAsia="en-US"/>
        </w:rPr>
        <w:t>CEiDG</w:t>
      </w:r>
      <w:proofErr w:type="spellEnd"/>
      <w:r w:rsidRPr="00140AFC">
        <w:rPr>
          <w:rFonts w:eastAsiaTheme="minorHAnsi"/>
          <w:i/>
          <w:sz w:val="22"/>
          <w:szCs w:val="22"/>
          <w:lang w:eastAsia="en-US"/>
        </w:rPr>
        <w:t>)</w:t>
      </w:r>
      <w:r w:rsidRPr="00140AFC">
        <w:rPr>
          <w:rFonts w:eastAsiaTheme="minorHAnsi"/>
          <w:sz w:val="22"/>
          <w:szCs w:val="22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</w:r>
    </w:p>
    <w:p w14:paraId="3FBD28D0" w14:textId="77777777" w:rsidR="00140AFC" w:rsidRPr="00140AFC" w:rsidRDefault="00140AFC" w:rsidP="00140AFC">
      <w:pPr>
        <w:suppressAutoHyphens w:val="0"/>
        <w:spacing w:line="276" w:lineRule="auto"/>
        <w:ind w:left="3261" w:hanging="3261"/>
        <w:jc w:val="both"/>
        <w:rPr>
          <w:rFonts w:eastAsiaTheme="minorHAnsi"/>
          <w:i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w następującym zakresie: …………………………………………………………………………………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(określić  odpowiedni zakres udostępnianych zasobów dla wskazanego podmiotu)</w:t>
      </w:r>
      <w:r w:rsidRPr="00140AFC">
        <w:rPr>
          <w:rFonts w:eastAsiaTheme="minorHAnsi"/>
          <w:iCs/>
          <w:sz w:val="18"/>
          <w:szCs w:val="18"/>
          <w:lang w:eastAsia="en-US"/>
        </w:rPr>
        <w:t>,</w:t>
      </w:r>
      <w:r w:rsidRPr="00140AFC">
        <w:rPr>
          <w:rFonts w:eastAsiaTheme="minorHAnsi"/>
          <w:i/>
          <w:sz w:val="22"/>
          <w:szCs w:val="22"/>
          <w:lang w:eastAsia="en-US"/>
        </w:rPr>
        <w:t xml:space="preserve"> </w:t>
      </w:r>
    </w:p>
    <w:p w14:paraId="56D37F50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 xml:space="preserve">co odpowiada ponad 10% wartości przedmiotowego zamówienia. </w:t>
      </w:r>
    </w:p>
    <w:p w14:paraId="0AC81268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3876DA4D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PODWYKONAWCY, NA KTÓREGO PRZYPADA PONAD 10% WARTOŚCI ZAMÓWIENIA:</w:t>
      </w:r>
    </w:p>
    <w:p w14:paraId="42A1907E" w14:textId="77777777" w:rsidR="00140AFC" w:rsidRPr="00140AFC" w:rsidRDefault="00140AFC" w:rsidP="00140AFC">
      <w:pPr>
        <w:suppressAutoHyphens w:val="0"/>
        <w:spacing w:after="120"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u w:val="single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B31076B" w14:textId="57737021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trike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podwykonawcą, na którego przypada ponad 10% wartości zamówienia: …………………………………………………………………………….. </w:t>
      </w:r>
    </w:p>
    <w:p w14:paraId="32F65EF3" w14:textId="0E015685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i/>
          <w:sz w:val="18"/>
          <w:szCs w:val="18"/>
          <w:lang w:eastAsia="en-US"/>
        </w:rPr>
        <w:t xml:space="preserve">                                                               </w:t>
      </w:r>
      <w:r w:rsidRPr="00140AF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Pr="00140AF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Pr="00140AFC">
        <w:rPr>
          <w:rFonts w:eastAsiaTheme="minorHAnsi"/>
          <w:i/>
          <w:sz w:val="18"/>
          <w:szCs w:val="18"/>
          <w:lang w:eastAsia="en-US"/>
        </w:rPr>
        <w:t>)</w:t>
      </w:r>
      <w:r w:rsidRPr="00140AFC">
        <w:rPr>
          <w:rFonts w:eastAsiaTheme="minorHAnsi"/>
          <w:sz w:val="18"/>
          <w:szCs w:val="18"/>
          <w:lang w:eastAsia="en-US"/>
        </w:rPr>
        <w:t>,</w:t>
      </w:r>
      <w:r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30A56A44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after="12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OŚWIADCZENIE DOTYCZĄCE DOSTAWCY, NA KTÓREGO PRZYPADA PONAD 10% WARTOŚCI ZAMÓWIENIA:</w:t>
      </w:r>
    </w:p>
    <w:p w14:paraId="54EA9250" w14:textId="77777777" w:rsidR="00140AFC" w:rsidRPr="00140AFC" w:rsidRDefault="00140AFC" w:rsidP="00140AFC">
      <w:pPr>
        <w:suppressAutoHyphens w:val="0"/>
        <w:spacing w:after="120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sz w:val="22"/>
          <w:szCs w:val="22"/>
          <w:lang w:eastAsia="en-US"/>
        </w:rPr>
        <w:t>[UWAGA</w:t>
      </w:r>
      <w:r w:rsidRPr="00140AFC">
        <w:rPr>
          <w:rFonts w:eastAsiaTheme="minorHAnsi"/>
          <w:i/>
          <w:sz w:val="22"/>
          <w:szCs w:val="22"/>
          <w:lang w:eastAsia="en-US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140AFC">
        <w:rPr>
          <w:rFonts w:eastAsiaTheme="minorHAnsi"/>
          <w:sz w:val="22"/>
          <w:szCs w:val="22"/>
          <w:lang w:eastAsia="en-US"/>
        </w:rPr>
        <w:t>]</w:t>
      </w:r>
    </w:p>
    <w:p w14:paraId="45FBD836" w14:textId="0626B33B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 stosunku do następującego podmiotu, będącego dostawcą, na którego przypada ponad 10% wartości zamówienia: </w:t>
      </w:r>
      <w:r w:rsidR="004B657C">
        <w:rPr>
          <w:rFonts w:eastAsiaTheme="minorHAnsi"/>
          <w:sz w:val="22"/>
          <w:szCs w:val="22"/>
          <w:lang w:eastAsia="en-US"/>
        </w:rPr>
        <w:t>..</w:t>
      </w:r>
      <w:r w:rsidRPr="00140AFC">
        <w:rPr>
          <w:rFonts w:eastAsiaTheme="minorHAnsi"/>
          <w:sz w:val="22"/>
          <w:szCs w:val="22"/>
          <w:lang w:eastAsia="en-US"/>
        </w:rPr>
        <w:t xml:space="preserve">……………………………………………………………………………………              </w:t>
      </w:r>
    </w:p>
    <w:p w14:paraId="69A25E97" w14:textId="319D3960" w:rsidR="00140AFC" w:rsidRPr="00140AFC" w:rsidRDefault="004B657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>
        <w:rPr>
          <w:rFonts w:eastAsiaTheme="minorHAnsi"/>
          <w:sz w:val="18"/>
          <w:szCs w:val="18"/>
          <w:lang w:eastAsia="en-US"/>
        </w:rPr>
        <w:t xml:space="preserve">                                                          </w:t>
      </w:r>
      <w:r w:rsidR="00140AFC" w:rsidRPr="004B657C">
        <w:rPr>
          <w:rFonts w:eastAsiaTheme="minorHAnsi"/>
          <w:sz w:val="18"/>
          <w:szCs w:val="18"/>
          <w:lang w:eastAsia="en-US"/>
        </w:rPr>
        <w:t xml:space="preserve"> </w:t>
      </w:r>
      <w:r w:rsidR="00140AFC" w:rsidRPr="004B657C">
        <w:rPr>
          <w:rFonts w:eastAsiaTheme="minorHAnsi"/>
          <w:i/>
          <w:sz w:val="18"/>
          <w:szCs w:val="18"/>
          <w:lang w:eastAsia="en-US"/>
        </w:rPr>
        <w:t>(podać pełną nazwę/firmę, adres, a także w zależności od podmiotu: NIP/PESEL, KRS/</w:t>
      </w:r>
      <w:proofErr w:type="spellStart"/>
      <w:r w:rsidR="00140AFC" w:rsidRPr="004B657C">
        <w:rPr>
          <w:rFonts w:eastAsiaTheme="minorHAnsi"/>
          <w:i/>
          <w:sz w:val="18"/>
          <w:szCs w:val="18"/>
          <w:lang w:eastAsia="en-US"/>
        </w:rPr>
        <w:t>CEiDG</w:t>
      </w:r>
      <w:proofErr w:type="spellEnd"/>
      <w:r w:rsidR="00140AFC" w:rsidRPr="004B657C">
        <w:rPr>
          <w:rFonts w:eastAsiaTheme="minorHAnsi"/>
          <w:i/>
          <w:sz w:val="18"/>
          <w:szCs w:val="18"/>
          <w:lang w:eastAsia="en-US"/>
        </w:rPr>
        <w:t>)</w:t>
      </w:r>
      <w:r w:rsidR="00140AFC" w:rsidRPr="004B657C">
        <w:rPr>
          <w:rFonts w:eastAsiaTheme="minorHAnsi"/>
          <w:sz w:val="18"/>
          <w:szCs w:val="18"/>
          <w:lang w:eastAsia="en-US"/>
        </w:rPr>
        <w:t>,</w:t>
      </w:r>
      <w:r w:rsidR="00140AFC" w:rsidRPr="00140AFC">
        <w:rPr>
          <w:rFonts w:eastAsiaTheme="minorHAnsi"/>
          <w:sz w:val="22"/>
          <w:szCs w:val="22"/>
          <w:lang w:eastAsia="en-US"/>
        </w:rPr>
        <w:br/>
        <w:t>nie zachodzą podstawy wykluczenia z postępowania o udzielenie zamówienia przewidziane w  art.  5k rozporządzenia 833/2014 w brzmieniu nadanym rozporządzeniem 2022/576.</w:t>
      </w:r>
    </w:p>
    <w:p w14:paraId="1513B1EE" w14:textId="77777777" w:rsidR="00140AFC" w:rsidRPr="00140AFC" w:rsidRDefault="00140AFC" w:rsidP="00140AFC">
      <w:pPr>
        <w:suppressAutoHyphens w:val="0"/>
        <w:spacing w:line="360" w:lineRule="auto"/>
        <w:ind w:left="5664" w:firstLine="708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2F9DC098" w14:textId="77777777" w:rsidR="00140AFC" w:rsidRPr="00140AFC" w:rsidRDefault="00140AFC" w:rsidP="00140AFC">
      <w:pPr>
        <w:shd w:val="clear" w:color="auto" w:fill="BFBFBF" w:themeFill="background1" w:themeFillShade="BF"/>
        <w:suppressAutoHyphens w:val="0"/>
        <w:spacing w:before="240"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lastRenderedPageBreak/>
        <w:t>OŚWIADCZENIE DOTYCZĄCE PODANYCH INFORMACJI:</w:t>
      </w:r>
    </w:p>
    <w:p w14:paraId="51F2457C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b/>
          <w:sz w:val="22"/>
          <w:szCs w:val="22"/>
          <w:lang w:eastAsia="en-US"/>
        </w:rPr>
      </w:pPr>
    </w:p>
    <w:p w14:paraId="56607DB6" w14:textId="77777777" w:rsidR="00140AFC" w:rsidRPr="00140AFC" w:rsidRDefault="00140AFC" w:rsidP="00140AFC">
      <w:pPr>
        <w:suppressAutoHyphens w:val="0"/>
        <w:spacing w:line="276" w:lineRule="auto"/>
        <w:jc w:val="both"/>
        <w:rPr>
          <w:rFonts w:eastAsiaTheme="minorHAnsi"/>
          <w:sz w:val="22"/>
          <w:szCs w:val="22"/>
          <w:lang w:eastAsia="en-US"/>
        </w:rPr>
      </w:pPr>
      <w:r w:rsidRPr="00140AFC">
        <w:rPr>
          <w:rFonts w:eastAsiaTheme="minorHAnsi"/>
          <w:b/>
          <w:sz w:val="22"/>
          <w:szCs w:val="22"/>
          <w:lang w:eastAsia="en-US"/>
        </w:rPr>
        <w:t>Oświadczam, że</w:t>
      </w:r>
      <w:r w:rsidRPr="00140AFC">
        <w:rPr>
          <w:rFonts w:eastAsiaTheme="minorHAnsi"/>
          <w:sz w:val="22"/>
          <w:szCs w:val="22"/>
          <w:lang w:eastAsia="en-US"/>
        </w:rPr>
        <w:t xml:space="preserve"> wszystkie informacje podane w powyższych oświadczeniach są aktualne </w:t>
      </w:r>
      <w:r w:rsidRPr="00140AFC">
        <w:rPr>
          <w:rFonts w:eastAsiaTheme="minorHAnsi"/>
          <w:sz w:val="22"/>
          <w:szCs w:val="22"/>
          <w:lang w:eastAsia="en-US"/>
        </w:rPr>
        <w:br/>
        <w:t>i zgodne z prawdą oraz zostały przedstawione z pełną świadomością konsekwencji wprowadzenia zamawiającego w błąd przy przedstawianiu informacji.</w:t>
      </w:r>
    </w:p>
    <w:p w14:paraId="4EC39CE3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41668E46" w14:textId="77777777" w:rsidR="00140AFC" w:rsidRPr="00140AFC" w:rsidRDefault="00140AFC" w:rsidP="00140AFC">
      <w:pPr>
        <w:suppressAutoHyphens w:val="0"/>
        <w:spacing w:line="360" w:lineRule="auto"/>
        <w:jc w:val="both"/>
        <w:rPr>
          <w:rFonts w:eastAsiaTheme="minorHAnsi"/>
          <w:sz w:val="22"/>
          <w:szCs w:val="22"/>
          <w:lang w:eastAsia="en-US"/>
        </w:rPr>
      </w:pPr>
    </w:p>
    <w:p w14:paraId="5EEE2594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>Formularz musi być opatrzony przez osobę lub osoby uprawnione do reprezentowania Wykonawcy kwalifikowanym podpisem elektronicznym lub podpisem zaufanym lub podpisem osobistym (e-dowód).</w:t>
      </w:r>
    </w:p>
    <w:p w14:paraId="7124820B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</w:p>
    <w:p w14:paraId="209DD3B0" w14:textId="77777777" w:rsidR="004B657C" w:rsidRPr="000A6FD5" w:rsidRDefault="004B657C" w:rsidP="004B657C">
      <w:pPr>
        <w:pStyle w:val="Zwykytekst1"/>
        <w:ind w:right="-1"/>
        <w:jc w:val="both"/>
        <w:rPr>
          <w:rFonts w:ascii="Times New Roman" w:hAnsi="Times New Roman" w:cs="Times New Roman"/>
          <w:b/>
          <w:i/>
          <w:color w:val="FF0000"/>
          <w:sz w:val="18"/>
          <w:szCs w:val="18"/>
        </w:rPr>
      </w:pP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0A6FD5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0A6FD5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0A6FD5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1CECBCB" w14:textId="77777777" w:rsidR="004B657C" w:rsidRPr="000A6FD5" w:rsidRDefault="004B657C" w:rsidP="004B657C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2BE72F5B" w14:textId="7D0B8403" w:rsidR="00F915CA" w:rsidRPr="00F915CA" w:rsidRDefault="00F915CA" w:rsidP="00F915CA">
      <w:pPr>
        <w:pStyle w:val="Zwykytekst1"/>
        <w:tabs>
          <w:tab w:val="left" w:pos="5670"/>
        </w:tabs>
        <w:spacing w:line="276" w:lineRule="auto"/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</w:pPr>
      <w:r w:rsidRPr="00F915CA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 xml:space="preserve">Zamawiający zaleca zapisanie formularza w formacie .pdf- z zastrzeżeniem, iż po zapisaniu muszą być widoczne wszystkie cyfry </w:t>
      </w:r>
      <w:r w:rsidR="00D2516F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br/>
      </w:r>
      <w:r w:rsidRPr="00F915CA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 xml:space="preserve">i litery stanowiące treść Formularza </w:t>
      </w:r>
    </w:p>
    <w:p w14:paraId="4EC864E1" w14:textId="0AA66116" w:rsidR="00140AFC" w:rsidRDefault="00140AFC" w:rsidP="00F915CA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iCs/>
          <w:sz w:val="22"/>
          <w:szCs w:val="22"/>
        </w:rPr>
      </w:pPr>
    </w:p>
    <w:sectPr w:rsidR="00140AFC" w:rsidSect="00860C47">
      <w:footerReference w:type="default" r:id="rId15"/>
      <w:footnotePr>
        <w:pos w:val="beneathText"/>
      </w:footnotePr>
      <w:pgSz w:w="11905" w:h="16837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0E54E" w14:textId="77777777" w:rsidR="0000098D" w:rsidRDefault="0000098D">
      <w:r>
        <w:separator/>
      </w:r>
    </w:p>
  </w:endnote>
  <w:endnote w:type="continuationSeparator" w:id="0">
    <w:p w14:paraId="23BD60E8" w14:textId="77777777" w:rsidR="0000098D" w:rsidRDefault="00000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Segoe UI Symbol"/>
    <w:panose1 w:val="00000000000000000000"/>
    <w:charset w:val="02"/>
    <w:family w:val="auto"/>
    <w:notTrueType/>
    <w:pitch w:val="default"/>
  </w:font>
  <w:font w:name="Optima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00000000" w:usb1="D200FDFF" w:usb2="0A2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sz w:val="20"/>
        <w:szCs w:val="20"/>
        <w:lang w:val="pl-PL"/>
      </w:rPr>
      <w:id w:val="-1898422576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6F38DF9F" w14:textId="2037332B" w:rsidR="008416E9" w:rsidRPr="00793BFC" w:rsidRDefault="008416E9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93BFC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93BFC">
          <w:rPr>
            <w:rFonts w:eastAsiaTheme="minorEastAsia"/>
            <w:sz w:val="20"/>
            <w:szCs w:val="20"/>
          </w:rPr>
          <w:fldChar w:fldCharType="begin"/>
        </w:r>
        <w:r w:rsidRPr="00793BFC">
          <w:rPr>
            <w:sz w:val="20"/>
            <w:szCs w:val="20"/>
          </w:rPr>
          <w:instrText>PAGE    \* MERGEFORMAT</w:instrText>
        </w:r>
        <w:r w:rsidRPr="00793BFC">
          <w:rPr>
            <w:rFonts w:eastAsiaTheme="minorEastAsia"/>
            <w:sz w:val="20"/>
            <w:szCs w:val="20"/>
          </w:rPr>
          <w:fldChar w:fldCharType="separate"/>
        </w:r>
        <w:r w:rsidRPr="00793BFC">
          <w:rPr>
            <w:rFonts w:eastAsiaTheme="majorEastAsia"/>
            <w:sz w:val="20"/>
            <w:szCs w:val="20"/>
            <w:lang w:val="pl-PL"/>
          </w:rPr>
          <w:t>2</w:t>
        </w:r>
        <w:r w:rsidRPr="00793BFC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6928620A" w14:textId="77777777" w:rsidR="008416E9" w:rsidRDefault="0084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86F75" w14:textId="77777777" w:rsidR="0000098D" w:rsidRDefault="0000098D">
      <w:r>
        <w:separator/>
      </w:r>
    </w:p>
  </w:footnote>
  <w:footnote w:type="continuationSeparator" w:id="0">
    <w:p w14:paraId="602F24FC" w14:textId="77777777" w:rsidR="0000098D" w:rsidRDefault="0000098D">
      <w:r>
        <w:continuationSeparator/>
      </w:r>
    </w:p>
  </w:footnote>
  <w:footnote w:id="1">
    <w:p w14:paraId="2D341123" w14:textId="77777777" w:rsidR="00140AFC" w:rsidRPr="00B929A1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1823D2A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3C7138BE" w14:textId="77777777" w:rsidR="00140AFC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bookmarkStart w:id="5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5"/>
    </w:p>
    <w:p w14:paraId="5E9AAB9C" w14:textId="77777777" w:rsidR="00140AFC" w:rsidRPr="00B929A1" w:rsidRDefault="00140AFC" w:rsidP="00140AFC">
      <w:pPr>
        <w:pStyle w:val="Tekstprzypisudolnego"/>
        <w:numPr>
          <w:ilvl w:val="0"/>
          <w:numId w:val="23"/>
        </w:numPr>
        <w:suppressAutoHyphens w:val="0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EB670A9" w14:textId="77777777" w:rsidR="00140AFC" w:rsidRPr="004E3F67" w:rsidRDefault="00140AFC" w:rsidP="00140AFC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680D004C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55D15C05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5BC401AF" w14:textId="77777777" w:rsidR="00140AFC" w:rsidRPr="00A82964" w:rsidRDefault="00140AFC" w:rsidP="00140AFC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09817690" w14:textId="77777777" w:rsidR="00140AFC" w:rsidRPr="00896587" w:rsidRDefault="00140AFC" w:rsidP="00140AFC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6575C9D"/>
    <w:multiLevelType w:val="hybridMultilevel"/>
    <w:tmpl w:val="6ACC7C9E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175C6936"/>
    <w:multiLevelType w:val="hybridMultilevel"/>
    <w:tmpl w:val="3A5AFD42"/>
    <w:lvl w:ilvl="0" w:tplc="04150017">
      <w:start w:val="1"/>
      <w:numFmt w:val="lowerLetter"/>
      <w:lvlText w:val="%1)"/>
      <w:lvlJc w:val="left"/>
      <w:pPr>
        <w:ind w:left="1910" w:hanging="360"/>
      </w:pPr>
      <w:rPr>
        <w:rFonts w:cs="Times New Roman"/>
      </w:rPr>
    </w:lvl>
    <w:lvl w:ilvl="1" w:tplc="723CCB7A">
      <w:start w:val="1"/>
      <w:numFmt w:val="lowerLetter"/>
      <w:lvlText w:val="%2."/>
      <w:lvlJc w:val="left"/>
      <w:pPr>
        <w:ind w:left="2630" w:hanging="360"/>
      </w:pPr>
      <w:rPr>
        <w:rFonts w:cs="Times New Roman"/>
        <w:b/>
        <w:bCs/>
      </w:rPr>
    </w:lvl>
    <w:lvl w:ilvl="2" w:tplc="0415001B">
      <w:start w:val="1"/>
      <w:numFmt w:val="lowerRoman"/>
      <w:lvlText w:val="%3."/>
      <w:lvlJc w:val="right"/>
      <w:pPr>
        <w:ind w:left="33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0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7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670" w:hanging="180"/>
      </w:pPr>
      <w:rPr>
        <w:rFonts w:cs="Times New Roman"/>
      </w:rPr>
    </w:lvl>
  </w:abstractNum>
  <w:abstractNum w:abstractNumId="38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6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7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0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3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5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59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1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8"/>
  </w:num>
  <w:num w:numId="4">
    <w:abstractNumId w:val="58"/>
  </w:num>
  <w:num w:numId="5">
    <w:abstractNumId w:val="34"/>
  </w:num>
  <w:num w:numId="6">
    <w:abstractNumId w:val="61"/>
  </w:num>
  <w:num w:numId="7">
    <w:abstractNumId w:val="48"/>
  </w:num>
  <w:num w:numId="8">
    <w:abstractNumId w:val="40"/>
  </w:num>
  <w:num w:numId="9">
    <w:abstractNumId w:val="39"/>
  </w:num>
  <w:num w:numId="10">
    <w:abstractNumId w:val="41"/>
  </w:num>
  <w:num w:numId="11">
    <w:abstractNumId w:val="47"/>
  </w:num>
  <w:num w:numId="12">
    <w:abstractNumId w:val="49"/>
  </w:num>
  <w:num w:numId="13">
    <w:abstractNumId w:val="53"/>
  </w:num>
  <w:num w:numId="14">
    <w:abstractNumId w:val="59"/>
  </w:num>
  <w:num w:numId="15">
    <w:abstractNumId w:val="42"/>
  </w:num>
  <w:num w:numId="16">
    <w:abstractNumId w:val="35"/>
  </w:num>
  <w:num w:numId="17">
    <w:abstractNumId w:val="50"/>
  </w:num>
  <w:num w:numId="18">
    <w:abstractNumId w:val="33"/>
  </w:num>
  <w:num w:numId="19">
    <w:abstractNumId w:val="57"/>
  </w:num>
  <w:num w:numId="20">
    <w:abstractNumId w:val="43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4"/>
  </w:num>
  <w:num w:numId="23">
    <w:abstractNumId w:val="56"/>
  </w:num>
  <w:num w:numId="24">
    <w:abstractNumId w:val="5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98D"/>
    <w:rsid w:val="00000D63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40CE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2C30"/>
    <w:rsid w:val="00033CCB"/>
    <w:rsid w:val="00033EAF"/>
    <w:rsid w:val="00034764"/>
    <w:rsid w:val="000366DC"/>
    <w:rsid w:val="00036B61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13F0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2760"/>
    <w:rsid w:val="000A3B5D"/>
    <w:rsid w:val="000A6FD5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3CD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9E1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2458"/>
    <w:rsid w:val="00102910"/>
    <w:rsid w:val="00103192"/>
    <w:rsid w:val="001040AE"/>
    <w:rsid w:val="00105586"/>
    <w:rsid w:val="0010583C"/>
    <w:rsid w:val="0010683E"/>
    <w:rsid w:val="001104DF"/>
    <w:rsid w:val="00110C94"/>
    <w:rsid w:val="00111310"/>
    <w:rsid w:val="00111F7C"/>
    <w:rsid w:val="0011274E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B94"/>
    <w:rsid w:val="0012473A"/>
    <w:rsid w:val="001247C7"/>
    <w:rsid w:val="0012481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07F7"/>
    <w:rsid w:val="001310A7"/>
    <w:rsid w:val="0013112E"/>
    <w:rsid w:val="00131899"/>
    <w:rsid w:val="00131F43"/>
    <w:rsid w:val="001322F7"/>
    <w:rsid w:val="00132876"/>
    <w:rsid w:val="001333C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AFC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46F10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3C3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C01AB"/>
    <w:rsid w:val="001C0FF8"/>
    <w:rsid w:val="001C17F1"/>
    <w:rsid w:val="001C18C6"/>
    <w:rsid w:val="001C269C"/>
    <w:rsid w:val="001C37A8"/>
    <w:rsid w:val="001C4615"/>
    <w:rsid w:val="001C52AB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6E8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52D8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06F"/>
    <w:rsid w:val="0034623E"/>
    <w:rsid w:val="003463F6"/>
    <w:rsid w:val="00346749"/>
    <w:rsid w:val="00346753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C92"/>
    <w:rsid w:val="00372E04"/>
    <w:rsid w:val="003731C3"/>
    <w:rsid w:val="00373549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967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254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F0564"/>
    <w:rsid w:val="003F0F4F"/>
    <w:rsid w:val="003F17FD"/>
    <w:rsid w:val="003F1888"/>
    <w:rsid w:val="003F1ACD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57C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7A6"/>
    <w:rsid w:val="004E1D0C"/>
    <w:rsid w:val="004E1E93"/>
    <w:rsid w:val="004E39A4"/>
    <w:rsid w:val="004E3A6B"/>
    <w:rsid w:val="004E3BCB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54CF"/>
    <w:rsid w:val="004F57D8"/>
    <w:rsid w:val="004F6132"/>
    <w:rsid w:val="004F668F"/>
    <w:rsid w:val="004F6A76"/>
    <w:rsid w:val="004F7976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799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1E64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1976"/>
    <w:rsid w:val="00602055"/>
    <w:rsid w:val="00602493"/>
    <w:rsid w:val="006037D4"/>
    <w:rsid w:val="006040A4"/>
    <w:rsid w:val="0060532D"/>
    <w:rsid w:val="00606141"/>
    <w:rsid w:val="00606D14"/>
    <w:rsid w:val="0060753E"/>
    <w:rsid w:val="00607A81"/>
    <w:rsid w:val="00610520"/>
    <w:rsid w:val="00610525"/>
    <w:rsid w:val="00610BA7"/>
    <w:rsid w:val="00613124"/>
    <w:rsid w:val="0061354E"/>
    <w:rsid w:val="006135B2"/>
    <w:rsid w:val="00613D59"/>
    <w:rsid w:val="00613F95"/>
    <w:rsid w:val="00613FC4"/>
    <w:rsid w:val="0061443E"/>
    <w:rsid w:val="00614640"/>
    <w:rsid w:val="00614985"/>
    <w:rsid w:val="00614BAB"/>
    <w:rsid w:val="00614C99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60FD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30EF"/>
    <w:rsid w:val="006C3C20"/>
    <w:rsid w:val="006C44A1"/>
    <w:rsid w:val="006C4951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06F0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597"/>
    <w:rsid w:val="00736E1E"/>
    <w:rsid w:val="0073759B"/>
    <w:rsid w:val="007402BF"/>
    <w:rsid w:val="00740BEB"/>
    <w:rsid w:val="00740BF7"/>
    <w:rsid w:val="007412AF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4774E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125"/>
    <w:rsid w:val="007857DE"/>
    <w:rsid w:val="00785B6F"/>
    <w:rsid w:val="00785C30"/>
    <w:rsid w:val="00790836"/>
    <w:rsid w:val="00792D42"/>
    <w:rsid w:val="00792E51"/>
    <w:rsid w:val="0079312F"/>
    <w:rsid w:val="00793864"/>
    <w:rsid w:val="00793BFC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44C"/>
    <w:rsid w:val="007F355C"/>
    <w:rsid w:val="007F51E4"/>
    <w:rsid w:val="007F5853"/>
    <w:rsid w:val="007F6B29"/>
    <w:rsid w:val="007F778C"/>
    <w:rsid w:val="00800388"/>
    <w:rsid w:val="00800597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1DB4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0FC6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3DD"/>
    <w:rsid w:val="00837800"/>
    <w:rsid w:val="00840249"/>
    <w:rsid w:val="008406D1"/>
    <w:rsid w:val="0084083E"/>
    <w:rsid w:val="00840E83"/>
    <w:rsid w:val="0084165C"/>
    <w:rsid w:val="008416E9"/>
    <w:rsid w:val="00841A8A"/>
    <w:rsid w:val="0084296D"/>
    <w:rsid w:val="0084443B"/>
    <w:rsid w:val="00845A66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ADF"/>
    <w:rsid w:val="00860603"/>
    <w:rsid w:val="00860C47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3D52"/>
    <w:rsid w:val="00874354"/>
    <w:rsid w:val="00874E1B"/>
    <w:rsid w:val="008759AB"/>
    <w:rsid w:val="00875FE7"/>
    <w:rsid w:val="00876D3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56A8"/>
    <w:rsid w:val="008F61BE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3D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1D6E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296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3454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4B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3E3F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57BA4"/>
    <w:rsid w:val="00A602C7"/>
    <w:rsid w:val="00A606F4"/>
    <w:rsid w:val="00A6084F"/>
    <w:rsid w:val="00A60B14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7030"/>
    <w:rsid w:val="00A875E5"/>
    <w:rsid w:val="00A9059A"/>
    <w:rsid w:val="00A9220C"/>
    <w:rsid w:val="00A922F8"/>
    <w:rsid w:val="00A93ACE"/>
    <w:rsid w:val="00A94450"/>
    <w:rsid w:val="00A947EC"/>
    <w:rsid w:val="00A94A94"/>
    <w:rsid w:val="00A94CA8"/>
    <w:rsid w:val="00A94F78"/>
    <w:rsid w:val="00A95B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369"/>
    <w:rsid w:val="00B9443A"/>
    <w:rsid w:val="00B9655D"/>
    <w:rsid w:val="00B96D53"/>
    <w:rsid w:val="00B9746E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3F36"/>
    <w:rsid w:val="00BB5155"/>
    <w:rsid w:val="00BB57FE"/>
    <w:rsid w:val="00BB5CB6"/>
    <w:rsid w:val="00BB600D"/>
    <w:rsid w:val="00BB73C3"/>
    <w:rsid w:val="00BC08A3"/>
    <w:rsid w:val="00BC17A1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F42"/>
    <w:rsid w:val="00BE0FF5"/>
    <w:rsid w:val="00BE16CB"/>
    <w:rsid w:val="00BE18BD"/>
    <w:rsid w:val="00BE1E8A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A3C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6AD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768B"/>
    <w:rsid w:val="00C47CC2"/>
    <w:rsid w:val="00C500A7"/>
    <w:rsid w:val="00C50979"/>
    <w:rsid w:val="00C50983"/>
    <w:rsid w:val="00C51290"/>
    <w:rsid w:val="00C51C1B"/>
    <w:rsid w:val="00C51DDC"/>
    <w:rsid w:val="00C51F9D"/>
    <w:rsid w:val="00C52036"/>
    <w:rsid w:val="00C54524"/>
    <w:rsid w:val="00C54846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0E4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6CE"/>
    <w:rsid w:val="00C8586F"/>
    <w:rsid w:val="00C85A00"/>
    <w:rsid w:val="00C86530"/>
    <w:rsid w:val="00C865EC"/>
    <w:rsid w:val="00C86C75"/>
    <w:rsid w:val="00C871EB"/>
    <w:rsid w:val="00C87277"/>
    <w:rsid w:val="00C87561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6AED"/>
    <w:rsid w:val="00CA712F"/>
    <w:rsid w:val="00CA7231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2E7B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4544"/>
    <w:rsid w:val="00CF580E"/>
    <w:rsid w:val="00CF5B5D"/>
    <w:rsid w:val="00CF6E2C"/>
    <w:rsid w:val="00CF704B"/>
    <w:rsid w:val="00CF7722"/>
    <w:rsid w:val="00D0137F"/>
    <w:rsid w:val="00D01A85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35D"/>
    <w:rsid w:val="00D13E4B"/>
    <w:rsid w:val="00D14009"/>
    <w:rsid w:val="00D143A8"/>
    <w:rsid w:val="00D14743"/>
    <w:rsid w:val="00D1497B"/>
    <w:rsid w:val="00D153E9"/>
    <w:rsid w:val="00D15690"/>
    <w:rsid w:val="00D15944"/>
    <w:rsid w:val="00D166FD"/>
    <w:rsid w:val="00D16729"/>
    <w:rsid w:val="00D174E2"/>
    <w:rsid w:val="00D17C36"/>
    <w:rsid w:val="00D20F6F"/>
    <w:rsid w:val="00D22B9A"/>
    <w:rsid w:val="00D2385C"/>
    <w:rsid w:val="00D23E7C"/>
    <w:rsid w:val="00D24217"/>
    <w:rsid w:val="00D24707"/>
    <w:rsid w:val="00D2479A"/>
    <w:rsid w:val="00D2516F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4DB9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332A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62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7314"/>
    <w:rsid w:val="00DE00BD"/>
    <w:rsid w:val="00DE09BC"/>
    <w:rsid w:val="00DE0AAE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A97"/>
    <w:rsid w:val="00E04F19"/>
    <w:rsid w:val="00E053EC"/>
    <w:rsid w:val="00E06C4A"/>
    <w:rsid w:val="00E07672"/>
    <w:rsid w:val="00E10243"/>
    <w:rsid w:val="00E10B58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1F7F"/>
    <w:rsid w:val="00E42266"/>
    <w:rsid w:val="00E4226D"/>
    <w:rsid w:val="00E434BD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D0F"/>
    <w:rsid w:val="00E52F6C"/>
    <w:rsid w:val="00E536FB"/>
    <w:rsid w:val="00E53930"/>
    <w:rsid w:val="00E549AF"/>
    <w:rsid w:val="00E5509F"/>
    <w:rsid w:val="00E554D8"/>
    <w:rsid w:val="00E55EDA"/>
    <w:rsid w:val="00E5647D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C7937"/>
    <w:rsid w:val="00ED0F51"/>
    <w:rsid w:val="00ED1B60"/>
    <w:rsid w:val="00ED23F2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4A3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4FF0"/>
    <w:rsid w:val="00F27965"/>
    <w:rsid w:val="00F301EB"/>
    <w:rsid w:val="00F308BD"/>
    <w:rsid w:val="00F32337"/>
    <w:rsid w:val="00F32762"/>
    <w:rsid w:val="00F32B4F"/>
    <w:rsid w:val="00F3403D"/>
    <w:rsid w:val="00F349E4"/>
    <w:rsid w:val="00F364FE"/>
    <w:rsid w:val="00F36612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15C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C28"/>
    <w:rsid w:val="00FB5840"/>
    <w:rsid w:val="00FB783D"/>
    <w:rsid w:val="00FC1582"/>
    <w:rsid w:val="00FC24EE"/>
    <w:rsid w:val="00FC2D55"/>
    <w:rsid w:val="00FC2E45"/>
    <w:rsid w:val="00FC3087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6613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4D8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link w:val="Akapitzlist"/>
    <w:uiPriority w:val="34"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C10A3C"/>
    <w:rPr>
      <w:color w:val="000000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ukw.edu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4DDC2-6024-46C4-AE82-0DE7273A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1856</Words>
  <Characters>11137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12968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pp</cp:lastModifiedBy>
  <cp:revision>7</cp:revision>
  <cp:lastPrinted>2024-10-30T09:30:00Z</cp:lastPrinted>
  <dcterms:created xsi:type="dcterms:W3CDTF">2025-05-22T09:08:00Z</dcterms:created>
  <dcterms:modified xsi:type="dcterms:W3CDTF">2025-05-23T07:31:00Z</dcterms:modified>
</cp:coreProperties>
</file>